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260B" w:rsidRPr="00EB3215" w:rsidRDefault="0071260B" w:rsidP="0071260B">
      <w:pPr>
        <w:pStyle w:val="a7"/>
        <w:jc w:val="center"/>
        <w:rPr>
          <w:rFonts w:ascii="Times New Roman" w:hAnsi="Times New Roman" w:cs="Times New Roman"/>
          <w:lang w:bidi="en-US"/>
        </w:rPr>
      </w:pPr>
      <w:r w:rsidRPr="00EB3215">
        <w:rPr>
          <w:rFonts w:ascii="Times New Roman" w:hAnsi="Times New Roman" w:cs="Times New Roman"/>
          <w:lang w:bidi="en-US"/>
        </w:rPr>
        <w:t xml:space="preserve">Ростовская область Куйбышевский район хутор </w:t>
      </w:r>
      <w:proofErr w:type="spellStart"/>
      <w:r w:rsidRPr="00EB3215">
        <w:rPr>
          <w:rFonts w:ascii="Times New Roman" w:hAnsi="Times New Roman" w:cs="Times New Roman"/>
          <w:lang w:bidi="en-US"/>
        </w:rPr>
        <w:t>Кринично-Лугский</w:t>
      </w:r>
      <w:proofErr w:type="spellEnd"/>
    </w:p>
    <w:p w:rsidR="0071260B" w:rsidRPr="00EB3215" w:rsidRDefault="0071260B" w:rsidP="0071260B">
      <w:pPr>
        <w:pStyle w:val="a7"/>
        <w:jc w:val="center"/>
        <w:rPr>
          <w:rFonts w:ascii="Times New Roman" w:hAnsi="Times New Roman" w:cs="Times New Roman"/>
          <w:lang w:bidi="en-US"/>
        </w:rPr>
      </w:pPr>
      <w:r w:rsidRPr="00EB3215">
        <w:rPr>
          <w:rFonts w:ascii="Times New Roman" w:hAnsi="Times New Roman" w:cs="Times New Roman"/>
          <w:lang w:bidi="en-US"/>
        </w:rPr>
        <w:t>Муниципальное бюджетное общеобразовательное учреждение</w:t>
      </w:r>
    </w:p>
    <w:p w:rsidR="0071260B" w:rsidRPr="00EB3215" w:rsidRDefault="0071260B" w:rsidP="0071260B">
      <w:pPr>
        <w:pStyle w:val="a7"/>
        <w:jc w:val="center"/>
        <w:rPr>
          <w:rFonts w:ascii="Times New Roman" w:hAnsi="Times New Roman" w:cs="Times New Roman"/>
          <w:lang w:bidi="en-US"/>
        </w:rPr>
      </w:pPr>
      <w:proofErr w:type="spellStart"/>
      <w:r w:rsidRPr="00EB3215">
        <w:rPr>
          <w:rFonts w:ascii="Times New Roman" w:hAnsi="Times New Roman" w:cs="Times New Roman"/>
          <w:lang w:bidi="en-US"/>
        </w:rPr>
        <w:t>Кринично-Лугская</w:t>
      </w:r>
      <w:proofErr w:type="spellEnd"/>
      <w:r w:rsidRPr="00EB3215">
        <w:rPr>
          <w:rFonts w:ascii="Times New Roman" w:hAnsi="Times New Roman" w:cs="Times New Roman"/>
          <w:lang w:bidi="en-US"/>
        </w:rPr>
        <w:t xml:space="preserve"> средняя общеобразовательная школа.</w:t>
      </w:r>
    </w:p>
    <w:p w:rsidR="0071260B" w:rsidRPr="00EB3215" w:rsidRDefault="0071260B" w:rsidP="0071260B">
      <w:pPr>
        <w:spacing w:line="252" w:lineRule="auto"/>
        <w:jc w:val="center"/>
        <w:rPr>
          <w:lang w:bidi="en-US"/>
        </w:rPr>
      </w:pPr>
    </w:p>
    <w:p w:rsidR="0071260B" w:rsidRPr="009024EB" w:rsidRDefault="0071260B" w:rsidP="0071260B">
      <w:pPr>
        <w:pStyle w:val="a7"/>
        <w:jc w:val="right"/>
        <w:rPr>
          <w:rFonts w:ascii="Times New Roman" w:hAnsi="Times New Roman" w:cs="Times New Roman"/>
          <w:b/>
          <w:sz w:val="24"/>
          <w:szCs w:val="24"/>
          <w:lang w:bidi="en-US"/>
        </w:rPr>
      </w:pPr>
      <w:r>
        <w:rPr>
          <w:rFonts w:ascii="Times New Roman" w:hAnsi="Times New Roman" w:cs="Times New Roman"/>
          <w:sz w:val="24"/>
          <w:szCs w:val="24"/>
          <w:lang w:bidi="en-US"/>
        </w:rPr>
        <w:t xml:space="preserve">                                                                                                  « </w:t>
      </w:r>
      <w:r w:rsidRPr="009024EB">
        <w:rPr>
          <w:rFonts w:ascii="Times New Roman" w:hAnsi="Times New Roman" w:cs="Times New Roman"/>
          <w:b/>
          <w:sz w:val="24"/>
          <w:szCs w:val="24"/>
          <w:lang w:bidi="en-US"/>
        </w:rPr>
        <w:t>Утверждаю</w:t>
      </w:r>
      <w:r>
        <w:rPr>
          <w:rFonts w:ascii="Times New Roman" w:hAnsi="Times New Roman" w:cs="Times New Roman"/>
          <w:b/>
          <w:sz w:val="24"/>
          <w:szCs w:val="24"/>
          <w:lang w:bidi="en-US"/>
        </w:rPr>
        <w:t>»</w:t>
      </w:r>
    </w:p>
    <w:p w:rsidR="0071260B" w:rsidRDefault="0071260B" w:rsidP="0071260B">
      <w:pPr>
        <w:pStyle w:val="a7"/>
        <w:jc w:val="right"/>
        <w:rPr>
          <w:rFonts w:ascii="Times New Roman" w:hAnsi="Times New Roman" w:cs="Times New Roman"/>
          <w:sz w:val="24"/>
          <w:szCs w:val="24"/>
          <w:lang w:bidi="en-US"/>
        </w:rPr>
      </w:pPr>
      <w:r>
        <w:rPr>
          <w:rFonts w:ascii="Times New Roman" w:hAnsi="Times New Roman" w:cs="Times New Roman"/>
          <w:sz w:val="24"/>
          <w:szCs w:val="24"/>
          <w:lang w:bidi="en-US"/>
        </w:rPr>
        <w:t xml:space="preserve">Директор МБОУ </w:t>
      </w:r>
      <w:proofErr w:type="spellStart"/>
      <w:r>
        <w:rPr>
          <w:rFonts w:ascii="Times New Roman" w:hAnsi="Times New Roman" w:cs="Times New Roman"/>
          <w:sz w:val="24"/>
          <w:szCs w:val="24"/>
          <w:lang w:bidi="en-US"/>
        </w:rPr>
        <w:t>Кринично</w:t>
      </w:r>
      <w:proofErr w:type="spellEnd"/>
      <w:r>
        <w:rPr>
          <w:rFonts w:ascii="Times New Roman" w:hAnsi="Times New Roman" w:cs="Times New Roman"/>
          <w:sz w:val="24"/>
          <w:szCs w:val="24"/>
          <w:lang w:bidi="en-US"/>
        </w:rPr>
        <w:t xml:space="preserve"> – </w:t>
      </w:r>
      <w:proofErr w:type="spellStart"/>
      <w:r>
        <w:rPr>
          <w:rFonts w:ascii="Times New Roman" w:hAnsi="Times New Roman" w:cs="Times New Roman"/>
          <w:sz w:val="24"/>
          <w:szCs w:val="24"/>
          <w:lang w:bidi="en-US"/>
        </w:rPr>
        <w:t>Лугской</w:t>
      </w:r>
      <w:proofErr w:type="spellEnd"/>
      <w:r>
        <w:rPr>
          <w:rFonts w:ascii="Times New Roman" w:hAnsi="Times New Roman" w:cs="Times New Roman"/>
          <w:sz w:val="24"/>
          <w:szCs w:val="24"/>
          <w:lang w:bidi="en-US"/>
        </w:rPr>
        <w:t xml:space="preserve"> СОШ</w:t>
      </w:r>
    </w:p>
    <w:p w:rsidR="0071260B" w:rsidRPr="001B2665" w:rsidRDefault="0071260B" w:rsidP="0071260B">
      <w:pPr>
        <w:pStyle w:val="a7"/>
        <w:jc w:val="right"/>
        <w:rPr>
          <w:rFonts w:ascii="Times New Roman" w:hAnsi="Times New Roman" w:cs="Times New Roman"/>
          <w:sz w:val="24"/>
          <w:szCs w:val="24"/>
          <w:lang w:bidi="en-US"/>
        </w:rPr>
      </w:pPr>
      <w:r>
        <w:rPr>
          <w:rFonts w:ascii="Times New Roman" w:hAnsi="Times New Roman" w:cs="Times New Roman"/>
          <w:sz w:val="24"/>
          <w:szCs w:val="24"/>
          <w:lang w:bidi="en-US"/>
        </w:rPr>
        <w:t xml:space="preserve">                                                                       </w:t>
      </w:r>
      <w:r w:rsidR="007C239C">
        <w:rPr>
          <w:rFonts w:ascii="Times New Roman" w:hAnsi="Times New Roman" w:cs="Times New Roman"/>
          <w:sz w:val="24"/>
          <w:szCs w:val="24"/>
          <w:lang w:bidi="en-US"/>
        </w:rPr>
        <w:t xml:space="preserve">          Приказ  от 31.08.</w:t>
      </w:r>
      <w:r>
        <w:rPr>
          <w:rFonts w:ascii="Times New Roman" w:hAnsi="Times New Roman" w:cs="Times New Roman"/>
          <w:sz w:val="24"/>
          <w:szCs w:val="24"/>
          <w:lang w:bidi="en-US"/>
        </w:rPr>
        <w:t xml:space="preserve">2021 </w:t>
      </w:r>
      <w:r w:rsidRPr="001B2665">
        <w:rPr>
          <w:rFonts w:ascii="Times New Roman" w:hAnsi="Times New Roman" w:cs="Times New Roman"/>
          <w:sz w:val="24"/>
          <w:szCs w:val="24"/>
          <w:lang w:bidi="en-US"/>
        </w:rPr>
        <w:t>№</w:t>
      </w:r>
      <w:r>
        <w:rPr>
          <w:rFonts w:ascii="Times New Roman" w:hAnsi="Times New Roman" w:cs="Times New Roman"/>
          <w:sz w:val="24"/>
          <w:szCs w:val="24"/>
          <w:lang w:bidi="en-US"/>
        </w:rPr>
        <w:t>______</w:t>
      </w:r>
    </w:p>
    <w:p w:rsidR="0071260B" w:rsidRDefault="0071260B" w:rsidP="0071260B">
      <w:pPr>
        <w:jc w:val="right"/>
      </w:pPr>
      <w:r>
        <w:rPr>
          <w:lang w:bidi="en-US"/>
        </w:rPr>
        <w:t xml:space="preserve">                                                                                                _________  </w:t>
      </w:r>
      <w:proofErr w:type="spellStart"/>
      <w:r w:rsidRPr="001B2665">
        <w:rPr>
          <w:lang w:bidi="en-US"/>
        </w:rPr>
        <w:t>Коломейцева</w:t>
      </w:r>
      <w:proofErr w:type="spellEnd"/>
      <w:r>
        <w:rPr>
          <w:lang w:bidi="en-US"/>
        </w:rPr>
        <w:t xml:space="preserve"> Е.А.</w:t>
      </w:r>
    </w:p>
    <w:p w:rsidR="0071260B" w:rsidRDefault="0071260B" w:rsidP="0071260B">
      <w:pPr>
        <w:rPr>
          <w:rFonts w:eastAsia="Calibri"/>
          <w:sz w:val="44"/>
          <w:szCs w:val="44"/>
        </w:rPr>
      </w:pPr>
    </w:p>
    <w:p w:rsidR="0071260B" w:rsidRPr="00E23597" w:rsidRDefault="0071260B" w:rsidP="0071260B">
      <w:pPr>
        <w:rPr>
          <w:rFonts w:eastAsia="Calibri"/>
          <w:sz w:val="44"/>
          <w:szCs w:val="44"/>
        </w:rPr>
      </w:pPr>
    </w:p>
    <w:p w:rsidR="0071260B" w:rsidRDefault="0071260B" w:rsidP="0071260B">
      <w:pPr>
        <w:jc w:val="center"/>
        <w:rPr>
          <w:rFonts w:ascii="Times New Roman" w:eastAsia="Calibri" w:hAnsi="Times New Roman" w:cs="Times New Roman"/>
          <w:b/>
          <w:sz w:val="44"/>
          <w:szCs w:val="44"/>
        </w:rPr>
      </w:pPr>
      <w:r w:rsidRPr="0071260B">
        <w:rPr>
          <w:rFonts w:ascii="Times New Roman" w:eastAsia="Calibri" w:hAnsi="Times New Roman" w:cs="Times New Roman"/>
          <w:b/>
          <w:sz w:val="44"/>
          <w:szCs w:val="44"/>
        </w:rPr>
        <w:t>Рабочая программа</w:t>
      </w:r>
    </w:p>
    <w:p w:rsidR="00DD48BD" w:rsidRDefault="00DD48BD" w:rsidP="0071260B">
      <w:pPr>
        <w:jc w:val="center"/>
        <w:rPr>
          <w:rFonts w:ascii="Times New Roman" w:eastAsia="Calibri" w:hAnsi="Times New Roman" w:cs="Times New Roman"/>
          <w:b/>
          <w:sz w:val="44"/>
          <w:szCs w:val="44"/>
        </w:rPr>
      </w:pPr>
      <w:r>
        <w:rPr>
          <w:rFonts w:ascii="Times New Roman" w:eastAsia="Calibri" w:hAnsi="Times New Roman" w:cs="Times New Roman"/>
          <w:b/>
          <w:sz w:val="44"/>
          <w:szCs w:val="44"/>
        </w:rPr>
        <w:t>дополнительного образования</w:t>
      </w:r>
    </w:p>
    <w:p w:rsidR="00DD48BD" w:rsidRPr="0071260B" w:rsidRDefault="00DD48BD" w:rsidP="0071260B">
      <w:pPr>
        <w:jc w:val="center"/>
        <w:rPr>
          <w:rFonts w:ascii="Times New Roman" w:eastAsia="Calibri" w:hAnsi="Times New Roman" w:cs="Times New Roman"/>
          <w:b/>
          <w:sz w:val="44"/>
          <w:szCs w:val="44"/>
        </w:rPr>
      </w:pPr>
      <w:r>
        <w:rPr>
          <w:rFonts w:ascii="Times New Roman" w:eastAsia="Calibri" w:hAnsi="Times New Roman" w:cs="Times New Roman"/>
          <w:b/>
          <w:sz w:val="44"/>
          <w:szCs w:val="44"/>
        </w:rPr>
        <w:t>спортивно – оздоровительного направления</w:t>
      </w:r>
    </w:p>
    <w:p w:rsidR="0071260B" w:rsidRPr="0071260B" w:rsidRDefault="0071260B" w:rsidP="0071260B">
      <w:pPr>
        <w:jc w:val="center"/>
        <w:rPr>
          <w:rFonts w:ascii="Times New Roman" w:eastAsia="Calibri" w:hAnsi="Times New Roman" w:cs="Times New Roman"/>
          <w:b/>
          <w:sz w:val="44"/>
          <w:szCs w:val="44"/>
        </w:rPr>
      </w:pPr>
      <w:r w:rsidRPr="0071260B">
        <w:rPr>
          <w:rFonts w:ascii="Times New Roman" w:eastAsia="Calibri" w:hAnsi="Times New Roman" w:cs="Times New Roman"/>
          <w:b/>
          <w:sz w:val="44"/>
          <w:szCs w:val="44"/>
        </w:rPr>
        <w:t xml:space="preserve"> «Сильные и смелые»</w:t>
      </w:r>
    </w:p>
    <w:p w:rsidR="0071260B" w:rsidRPr="007C239C" w:rsidRDefault="00DD48BD" w:rsidP="007C239C">
      <w:pPr>
        <w:autoSpaceDE w:val="0"/>
        <w:autoSpaceDN w:val="0"/>
        <w:adjustRightInd w:val="0"/>
        <w:spacing w:after="100" w:line="20" w:lineRule="atLeast"/>
        <w:jc w:val="center"/>
        <w:rPr>
          <w:rFonts w:ascii="Times New Roman" w:hAnsi="Times New Roman" w:cs="Times New Roman"/>
          <w:sz w:val="52"/>
          <w:szCs w:val="52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C239C">
        <w:rPr>
          <w:rFonts w:ascii="Times New Roman" w:eastAsia="Calibri" w:hAnsi="Times New Roman" w:cs="Times New Roman"/>
          <w:sz w:val="36"/>
          <w:szCs w:val="36"/>
        </w:rPr>
        <w:t>3 класс</w:t>
      </w:r>
    </w:p>
    <w:p w:rsidR="007C239C" w:rsidRPr="007C239C" w:rsidRDefault="007C239C" w:rsidP="007C239C">
      <w:pPr>
        <w:spacing w:line="252" w:lineRule="auto"/>
        <w:rPr>
          <w:rFonts w:ascii="Times New Roman" w:hAnsi="Times New Roman" w:cs="Times New Roman"/>
          <w:b/>
          <w:sz w:val="28"/>
          <w:szCs w:val="28"/>
          <w:lang w:bidi="en-US"/>
        </w:rPr>
      </w:pPr>
      <w:r w:rsidRPr="007C239C">
        <w:rPr>
          <w:rFonts w:ascii="Times New Roman" w:hAnsi="Times New Roman" w:cs="Times New Roman"/>
          <w:b/>
          <w:sz w:val="28"/>
          <w:szCs w:val="28"/>
          <w:lang w:bidi="en-US"/>
        </w:rPr>
        <w:t xml:space="preserve">Количество часов         </w:t>
      </w:r>
      <w:r>
        <w:rPr>
          <w:rFonts w:ascii="Times New Roman" w:hAnsi="Times New Roman" w:cs="Times New Roman"/>
          <w:b/>
          <w:sz w:val="28"/>
          <w:szCs w:val="28"/>
          <w:lang w:bidi="en-US"/>
        </w:rPr>
        <w:t xml:space="preserve">                              31</w:t>
      </w:r>
    </w:p>
    <w:p w:rsidR="007C239C" w:rsidRPr="007C239C" w:rsidRDefault="007C239C" w:rsidP="007C239C">
      <w:pPr>
        <w:spacing w:line="252" w:lineRule="auto"/>
        <w:rPr>
          <w:rFonts w:ascii="Times New Roman" w:hAnsi="Times New Roman" w:cs="Times New Roman"/>
          <w:b/>
          <w:sz w:val="28"/>
          <w:szCs w:val="28"/>
          <w:lang w:bidi="en-US"/>
        </w:rPr>
      </w:pPr>
      <w:r w:rsidRPr="007C239C">
        <w:rPr>
          <w:rFonts w:ascii="Times New Roman" w:hAnsi="Times New Roman" w:cs="Times New Roman"/>
          <w:b/>
          <w:sz w:val="28"/>
          <w:szCs w:val="28"/>
          <w:lang w:bidi="en-US"/>
        </w:rPr>
        <w:t>Учитель                                                 Чуйко Татьяна Григорьевна</w:t>
      </w:r>
    </w:p>
    <w:p w:rsidR="007C239C" w:rsidRPr="007C239C" w:rsidRDefault="007C239C" w:rsidP="007C239C">
      <w:pPr>
        <w:spacing w:line="252" w:lineRule="auto"/>
        <w:rPr>
          <w:rFonts w:ascii="Times New Roman" w:hAnsi="Times New Roman" w:cs="Times New Roman"/>
          <w:b/>
          <w:sz w:val="28"/>
          <w:szCs w:val="28"/>
          <w:lang w:bidi="en-US"/>
        </w:rPr>
      </w:pPr>
      <w:r w:rsidRPr="007C239C">
        <w:rPr>
          <w:rFonts w:ascii="Times New Roman" w:hAnsi="Times New Roman" w:cs="Times New Roman"/>
          <w:b/>
          <w:sz w:val="28"/>
          <w:szCs w:val="28"/>
          <w:lang w:bidi="en-US"/>
        </w:rPr>
        <w:t>Учебный год                                                           2021-2022</w:t>
      </w:r>
    </w:p>
    <w:p w:rsidR="007C239C" w:rsidRDefault="007C239C" w:rsidP="007C239C">
      <w:pPr>
        <w:spacing w:line="252" w:lineRule="auto"/>
        <w:jc w:val="center"/>
        <w:rPr>
          <w:b/>
          <w:sz w:val="28"/>
          <w:szCs w:val="28"/>
          <w:lang w:bidi="en-US"/>
        </w:rPr>
      </w:pPr>
    </w:p>
    <w:p w:rsidR="0071260B" w:rsidRPr="0071260B" w:rsidRDefault="0071260B" w:rsidP="0071260B">
      <w:pPr>
        <w:autoSpaceDE w:val="0"/>
        <w:autoSpaceDN w:val="0"/>
        <w:adjustRightInd w:val="0"/>
        <w:spacing w:after="100" w:line="20" w:lineRule="atLeast"/>
        <w:jc w:val="center"/>
        <w:rPr>
          <w:rFonts w:ascii="Times New Roman" w:hAnsi="Times New Roman" w:cs="Times New Roman"/>
          <w:sz w:val="36"/>
          <w:szCs w:val="36"/>
        </w:rPr>
      </w:pPr>
    </w:p>
    <w:p w:rsidR="0071260B" w:rsidRPr="0071260B" w:rsidRDefault="0071260B" w:rsidP="0071260B">
      <w:pPr>
        <w:autoSpaceDE w:val="0"/>
        <w:autoSpaceDN w:val="0"/>
        <w:adjustRightInd w:val="0"/>
        <w:spacing w:after="100" w:line="20" w:lineRule="atLeast"/>
        <w:rPr>
          <w:rFonts w:ascii="Times New Roman" w:hAnsi="Times New Roman" w:cs="Times New Roman"/>
          <w:sz w:val="28"/>
          <w:szCs w:val="28"/>
        </w:rPr>
      </w:pPr>
    </w:p>
    <w:p w:rsidR="0071260B" w:rsidRPr="0071260B" w:rsidRDefault="0071260B" w:rsidP="0071260B">
      <w:pPr>
        <w:autoSpaceDE w:val="0"/>
        <w:autoSpaceDN w:val="0"/>
        <w:adjustRightInd w:val="0"/>
        <w:spacing w:after="100" w:line="20" w:lineRule="atLeast"/>
        <w:rPr>
          <w:rFonts w:ascii="Times New Roman" w:hAnsi="Times New Roman" w:cs="Times New Roman"/>
          <w:sz w:val="28"/>
          <w:szCs w:val="28"/>
        </w:rPr>
      </w:pPr>
    </w:p>
    <w:p w:rsidR="0071260B" w:rsidRPr="0071260B" w:rsidRDefault="0071260B" w:rsidP="0071260B">
      <w:pPr>
        <w:autoSpaceDE w:val="0"/>
        <w:autoSpaceDN w:val="0"/>
        <w:adjustRightInd w:val="0"/>
        <w:spacing w:after="100" w:line="20" w:lineRule="atLeast"/>
        <w:rPr>
          <w:rFonts w:ascii="Times New Roman" w:hAnsi="Times New Roman" w:cs="Times New Roman"/>
          <w:sz w:val="28"/>
          <w:szCs w:val="28"/>
        </w:rPr>
      </w:pPr>
    </w:p>
    <w:p w:rsidR="0071260B" w:rsidRPr="0071260B" w:rsidRDefault="0071260B" w:rsidP="0071260B">
      <w:pPr>
        <w:autoSpaceDE w:val="0"/>
        <w:autoSpaceDN w:val="0"/>
        <w:adjustRightInd w:val="0"/>
        <w:spacing w:after="100" w:line="20" w:lineRule="atLeast"/>
        <w:rPr>
          <w:rFonts w:ascii="Times New Roman" w:hAnsi="Times New Roman" w:cs="Times New Roman"/>
          <w:sz w:val="28"/>
          <w:szCs w:val="28"/>
        </w:rPr>
      </w:pPr>
    </w:p>
    <w:p w:rsidR="0071260B" w:rsidRPr="0071260B" w:rsidRDefault="0071260B" w:rsidP="0071260B">
      <w:pPr>
        <w:tabs>
          <w:tab w:val="left" w:pos="2160"/>
          <w:tab w:val="left" w:pos="7740"/>
        </w:tabs>
        <w:autoSpaceDE w:val="0"/>
        <w:autoSpaceDN w:val="0"/>
        <w:adjustRightInd w:val="0"/>
        <w:spacing w:line="20" w:lineRule="atLeast"/>
        <w:rPr>
          <w:rFonts w:ascii="Times New Roman" w:hAnsi="Times New Roman" w:cs="Times New Roman"/>
          <w:sz w:val="28"/>
          <w:szCs w:val="28"/>
        </w:rPr>
      </w:pPr>
      <w:r w:rsidRPr="0071260B">
        <w:rPr>
          <w:rFonts w:ascii="Times New Roman" w:hAnsi="Times New Roman" w:cs="Times New Roman"/>
          <w:sz w:val="52"/>
          <w:szCs w:val="52"/>
        </w:rPr>
        <w:tab/>
      </w:r>
      <w:r w:rsidRPr="0071260B">
        <w:rPr>
          <w:rFonts w:ascii="Times New Roman" w:hAnsi="Times New Roman" w:cs="Times New Roman"/>
          <w:sz w:val="28"/>
          <w:szCs w:val="28"/>
        </w:rPr>
        <w:t xml:space="preserve">      </w:t>
      </w:r>
      <w:r w:rsidRPr="0071260B">
        <w:rPr>
          <w:rFonts w:ascii="Times New Roman" w:hAnsi="Times New Roman" w:cs="Times New Roman"/>
          <w:sz w:val="52"/>
          <w:szCs w:val="52"/>
        </w:rPr>
        <w:t xml:space="preserve">                                </w:t>
      </w:r>
    </w:p>
    <w:p w:rsidR="0071260B" w:rsidRPr="0071260B" w:rsidRDefault="0071260B" w:rsidP="0071260B">
      <w:pPr>
        <w:tabs>
          <w:tab w:val="left" w:pos="2160"/>
          <w:tab w:val="left" w:pos="7740"/>
        </w:tabs>
        <w:autoSpaceDE w:val="0"/>
        <w:autoSpaceDN w:val="0"/>
        <w:adjustRightInd w:val="0"/>
        <w:spacing w:line="20" w:lineRule="atLeast"/>
        <w:rPr>
          <w:rFonts w:ascii="Times New Roman" w:hAnsi="Times New Roman" w:cs="Times New Roman"/>
          <w:b/>
          <w:bCs/>
          <w:sz w:val="32"/>
          <w:szCs w:val="32"/>
        </w:rPr>
      </w:pPr>
      <w:r w:rsidRPr="0071260B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</w:t>
      </w:r>
      <w:r w:rsidRPr="0071260B">
        <w:rPr>
          <w:rFonts w:ascii="Times New Roman" w:hAnsi="Times New Roman" w:cs="Times New Roman"/>
          <w:b/>
          <w:bCs/>
          <w:sz w:val="32"/>
          <w:szCs w:val="32"/>
        </w:rPr>
        <w:t xml:space="preserve">                                      </w:t>
      </w:r>
    </w:p>
    <w:p w:rsidR="0071260B" w:rsidRPr="0071260B" w:rsidRDefault="0071260B" w:rsidP="0071260B">
      <w:pPr>
        <w:tabs>
          <w:tab w:val="left" w:pos="2160"/>
          <w:tab w:val="left" w:pos="4980"/>
          <w:tab w:val="center" w:pos="5580"/>
          <w:tab w:val="left" w:pos="7740"/>
        </w:tabs>
        <w:autoSpaceDE w:val="0"/>
        <w:autoSpaceDN w:val="0"/>
        <w:adjustRightInd w:val="0"/>
        <w:rPr>
          <w:rFonts w:ascii="Times New Roman" w:hAnsi="Times New Roman" w:cs="Times New Roman"/>
          <w:b/>
          <w:bCs/>
          <w:sz w:val="32"/>
          <w:szCs w:val="32"/>
        </w:rPr>
      </w:pPr>
    </w:p>
    <w:p w:rsidR="00D87108" w:rsidRDefault="00D87108" w:rsidP="00DD48BD">
      <w:pPr>
        <w:suppressAutoHyphens/>
        <w:spacing w:after="0" w:line="235" w:lineRule="auto"/>
        <w:jc w:val="both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zh-CN"/>
        </w:rPr>
      </w:pPr>
    </w:p>
    <w:p w:rsidR="00964F7B" w:rsidRPr="002772EF" w:rsidRDefault="00964F7B" w:rsidP="002772EF">
      <w:pPr>
        <w:suppressAutoHyphens/>
        <w:spacing w:after="0" w:line="235" w:lineRule="auto"/>
        <w:ind w:left="-15" w:firstLine="540"/>
        <w:jc w:val="both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zh-CN"/>
        </w:rPr>
      </w:pPr>
    </w:p>
    <w:p w:rsidR="002772EF" w:rsidRPr="002772EF" w:rsidRDefault="002772EF" w:rsidP="002772EF">
      <w:pPr>
        <w:suppressAutoHyphens/>
        <w:spacing w:after="0" w:line="235" w:lineRule="auto"/>
        <w:ind w:left="-15" w:firstLine="540"/>
        <w:jc w:val="both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zh-CN"/>
        </w:rPr>
      </w:pPr>
    </w:p>
    <w:p w:rsidR="00964F7B" w:rsidRPr="002772EF" w:rsidRDefault="006A5A6D" w:rsidP="00964F7B">
      <w:pPr>
        <w:spacing w:after="0"/>
        <w:ind w:left="284"/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  <w:r>
        <w:rPr>
          <w:rFonts w:ascii="Times New Roman" w:eastAsia="Times New Roman" w:hAnsi="Times New Roman" w:cs="Times New Roman"/>
          <w:b/>
          <w:sz w:val="26"/>
          <w:szCs w:val="26"/>
        </w:rPr>
        <w:t xml:space="preserve">Содержание </w:t>
      </w:r>
      <w:bookmarkStart w:id="0" w:name="_GoBack"/>
      <w:bookmarkEnd w:id="0"/>
    </w:p>
    <w:p w:rsidR="00964F7B" w:rsidRPr="002772EF" w:rsidRDefault="00964F7B" w:rsidP="00964F7B">
      <w:pPr>
        <w:spacing w:after="0"/>
        <w:ind w:left="284"/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</w:p>
    <w:p w:rsidR="00964F7B" w:rsidRPr="002772EF" w:rsidRDefault="00964F7B" w:rsidP="00964F7B">
      <w:pPr>
        <w:numPr>
          <w:ilvl w:val="0"/>
          <w:numId w:val="20"/>
        </w:numPr>
        <w:spacing w:after="0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2772EF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Игры на улучшение здоровья: </w:t>
      </w:r>
      <w:proofErr w:type="gramStart"/>
      <w:r w:rsidRPr="002772EF">
        <w:rPr>
          <w:rFonts w:ascii="Times New Roman" w:eastAsia="Times New Roman" w:hAnsi="Times New Roman" w:cs="Times New Roman"/>
          <w:sz w:val="26"/>
          <w:szCs w:val="26"/>
          <w:lang w:eastAsia="ar-SA"/>
        </w:rPr>
        <w:t>«Охотник и собака», «Поймай дракона за хвост», «Хромой цыпленок», «Человек, ружье, тигр», «Чужеземцы» (9 часов)</w:t>
      </w:r>
      <w:proofErr w:type="gramEnd"/>
    </w:p>
    <w:p w:rsidR="00964F7B" w:rsidRPr="002772EF" w:rsidRDefault="00964F7B" w:rsidP="00964F7B">
      <w:pPr>
        <w:numPr>
          <w:ilvl w:val="0"/>
          <w:numId w:val="20"/>
        </w:numPr>
        <w:spacing w:after="0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2772EF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Интегрированные уроки: </w:t>
      </w:r>
      <w:proofErr w:type="gramStart"/>
      <w:r w:rsidRPr="002772EF">
        <w:rPr>
          <w:rFonts w:ascii="Times New Roman" w:eastAsia="Times New Roman" w:hAnsi="Times New Roman" w:cs="Times New Roman"/>
          <w:sz w:val="26"/>
          <w:szCs w:val="26"/>
          <w:lang w:eastAsia="ar-SA"/>
        </w:rPr>
        <w:t>«Я продолжаю расти» беседа «Я продолжаю расти», игра «Метательная лапта», беседа «Я – мальчик, я - девочка», игра «Перестрелка», беседа «Вредные привычки», игра «Вызов номеров», беседа «Как преодолеть стресс», игра «Два мороза» (7 часов)</w:t>
      </w:r>
      <w:proofErr w:type="gramEnd"/>
    </w:p>
    <w:p w:rsidR="00964F7B" w:rsidRPr="002772EF" w:rsidRDefault="00964F7B" w:rsidP="00964F7B">
      <w:pPr>
        <w:numPr>
          <w:ilvl w:val="0"/>
          <w:numId w:val="20"/>
        </w:numPr>
        <w:spacing w:after="0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2772EF">
        <w:rPr>
          <w:rFonts w:ascii="Times New Roman" w:eastAsia="Times New Roman" w:hAnsi="Times New Roman" w:cs="Times New Roman"/>
          <w:sz w:val="26"/>
          <w:szCs w:val="26"/>
          <w:lang w:eastAsia="ar-SA"/>
        </w:rPr>
        <w:t>Интегрированные уроки «Уважайте самих себя»: беседа «Уважайте самих себя», игра «День и ночь», беседа «Мой характер», игра «Перемена мест», беседа «Мой автопортрет», игра «Волк во рву»</w:t>
      </w:r>
      <w:proofErr w:type="gramStart"/>
      <w:r w:rsidRPr="002772EF">
        <w:rPr>
          <w:rFonts w:ascii="Times New Roman" w:eastAsia="Times New Roman" w:hAnsi="Times New Roman" w:cs="Times New Roman"/>
          <w:sz w:val="26"/>
          <w:szCs w:val="26"/>
          <w:lang w:eastAsia="ar-SA"/>
        </w:rPr>
        <w:t>,-</w:t>
      </w:r>
      <w:proofErr w:type="gramEnd"/>
      <w:r w:rsidRPr="002772EF">
        <w:rPr>
          <w:rFonts w:ascii="Times New Roman" w:eastAsia="Times New Roman" w:hAnsi="Times New Roman" w:cs="Times New Roman"/>
          <w:sz w:val="26"/>
          <w:szCs w:val="26"/>
          <w:lang w:eastAsia="ar-SA"/>
        </w:rPr>
        <w:t>беседа «Драться или не драться», игра «Пятнашки», беседа «Красота в моем доме», игра «Перебежки» (10 часов)</w:t>
      </w:r>
    </w:p>
    <w:p w:rsidR="00964F7B" w:rsidRPr="002772EF" w:rsidRDefault="00964F7B" w:rsidP="00964F7B">
      <w:pPr>
        <w:numPr>
          <w:ilvl w:val="0"/>
          <w:numId w:val="20"/>
        </w:numPr>
        <w:spacing w:after="0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2772EF">
        <w:rPr>
          <w:rFonts w:ascii="Times New Roman" w:eastAsia="Times New Roman" w:hAnsi="Times New Roman" w:cs="Times New Roman"/>
          <w:sz w:val="26"/>
          <w:szCs w:val="26"/>
          <w:lang w:eastAsia="ar-SA"/>
        </w:rPr>
        <w:t>Игры  на природе: «Охрана сокровища», «Чехарда», «Лапта», «Третий лишний» (8 часов)</w:t>
      </w:r>
    </w:p>
    <w:p w:rsidR="00964F7B" w:rsidRDefault="00964F7B" w:rsidP="00D87108">
      <w:pPr>
        <w:jc w:val="center"/>
        <w:rPr>
          <w:b/>
          <w:bCs/>
          <w:iCs/>
          <w:sz w:val="28"/>
          <w:szCs w:val="28"/>
        </w:rPr>
      </w:pPr>
    </w:p>
    <w:p w:rsidR="00964F7B" w:rsidRDefault="00964F7B" w:rsidP="00D87108">
      <w:pPr>
        <w:jc w:val="center"/>
        <w:rPr>
          <w:b/>
          <w:bCs/>
          <w:iCs/>
          <w:sz w:val="28"/>
          <w:szCs w:val="28"/>
        </w:rPr>
      </w:pPr>
    </w:p>
    <w:p w:rsidR="00D87108" w:rsidRPr="00A76C2D" w:rsidRDefault="00D87108" w:rsidP="00D87108">
      <w:pPr>
        <w:jc w:val="center"/>
        <w:rPr>
          <w:b/>
          <w:bCs/>
          <w:iCs/>
          <w:sz w:val="28"/>
          <w:szCs w:val="28"/>
        </w:rPr>
      </w:pPr>
      <w:r w:rsidRPr="00815DAB">
        <w:rPr>
          <w:b/>
          <w:bCs/>
          <w:iCs/>
          <w:sz w:val="28"/>
          <w:szCs w:val="28"/>
          <w:lang w:val="x-none"/>
        </w:rPr>
        <w:t>Требования к уровню подготовки обучающихся</w:t>
      </w:r>
      <w:r>
        <w:rPr>
          <w:b/>
          <w:bCs/>
          <w:iCs/>
          <w:sz w:val="28"/>
          <w:szCs w:val="28"/>
        </w:rPr>
        <w:t>.</w:t>
      </w:r>
    </w:p>
    <w:p w:rsidR="002772EF" w:rsidRPr="002772EF" w:rsidRDefault="002772EF" w:rsidP="002772EF">
      <w:pPr>
        <w:spacing w:after="0"/>
        <w:ind w:left="72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772EF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  иметь представление</w:t>
      </w:r>
      <w:r w:rsidRPr="002772EF">
        <w:rPr>
          <w:rFonts w:ascii="Times New Roman" w:eastAsia="Times New Roman" w:hAnsi="Times New Roman" w:cs="Times New Roman"/>
          <w:sz w:val="26"/>
          <w:szCs w:val="26"/>
          <w:lang w:eastAsia="ru-RU"/>
        </w:rPr>
        <w:t>:</w:t>
      </w:r>
    </w:p>
    <w:p w:rsidR="002772EF" w:rsidRPr="002772EF" w:rsidRDefault="002772EF" w:rsidP="002772EF">
      <w:pPr>
        <w:numPr>
          <w:ilvl w:val="0"/>
          <w:numId w:val="4"/>
        </w:numPr>
        <w:spacing w:after="0"/>
        <w:rPr>
          <w:rFonts w:ascii="Times New Roman" w:eastAsia="Times New Roman" w:hAnsi="Times New Roman" w:cs="Times New Roman"/>
          <w:sz w:val="26"/>
          <w:szCs w:val="26"/>
        </w:rPr>
      </w:pPr>
      <w:r w:rsidRPr="002772EF">
        <w:rPr>
          <w:rFonts w:ascii="Times New Roman" w:eastAsia="Times New Roman" w:hAnsi="Times New Roman" w:cs="Times New Roman"/>
          <w:iCs/>
          <w:sz w:val="26"/>
          <w:szCs w:val="26"/>
        </w:rPr>
        <w:t> </w:t>
      </w:r>
      <w:r w:rsidRPr="002772EF">
        <w:rPr>
          <w:rFonts w:ascii="Times New Roman" w:eastAsia="Times New Roman" w:hAnsi="Times New Roman" w:cs="Times New Roman"/>
          <w:sz w:val="26"/>
          <w:szCs w:val="26"/>
        </w:rPr>
        <w:t>о связи занятий физическими упражнениями с укреплением здоровья и повышением физической подготовленности;</w:t>
      </w:r>
    </w:p>
    <w:p w:rsidR="002772EF" w:rsidRPr="002772EF" w:rsidRDefault="002772EF" w:rsidP="002772EF">
      <w:pPr>
        <w:numPr>
          <w:ilvl w:val="0"/>
          <w:numId w:val="4"/>
        </w:numPr>
        <w:spacing w:before="100" w:beforeAutospacing="1" w:after="0"/>
        <w:rPr>
          <w:rFonts w:ascii="Times New Roman" w:eastAsia="Times New Roman" w:hAnsi="Times New Roman" w:cs="Times New Roman"/>
          <w:sz w:val="26"/>
          <w:szCs w:val="26"/>
        </w:rPr>
      </w:pPr>
      <w:r w:rsidRPr="002772EF">
        <w:rPr>
          <w:rFonts w:ascii="Times New Roman" w:eastAsia="Times New Roman" w:hAnsi="Times New Roman" w:cs="Times New Roman"/>
          <w:sz w:val="26"/>
          <w:szCs w:val="26"/>
        </w:rPr>
        <w:t>о режиме дня и личной гигиене;</w:t>
      </w:r>
    </w:p>
    <w:p w:rsidR="002772EF" w:rsidRPr="002772EF" w:rsidRDefault="002772EF" w:rsidP="002772EF">
      <w:pPr>
        <w:numPr>
          <w:ilvl w:val="0"/>
          <w:numId w:val="4"/>
        </w:numPr>
        <w:spacing w:before="100" w:beforeAutospacing="1" w:after="0"/>
        <w:rPr>
          <w:rFonts w:ascii="Times New Roman" w:eastAsia="Times New Roman" w:hAnsi="Times New Roman" w:cs="Times New Roman"/>
          <w:sz w:val="26"/>
          <w:szCs w:val="26"/>
        </w:rPr>
      </w:pPr>
      <w:r w:rsidRPr="002772EF">
        <w:rPr>
          <w:rFonts w:ascii="Times New Roman" w:eastAsia="Times New Roman" w:hAnsi="Times New Roman" w:cs="Times New Roman"/>
          <w:sz w:val="26"/>
          <w:szCs w:val="26"/>
        </w:rPr>
        <w:t> о способах изменения направления и скорости движения;</w:t>
      </w:r>
    </w:p>
    <w:p w:rsidR="002772EF" w:rsidRPr="002772EF" w:rsidRDefault="002772EF" w:rsidP="002772EF">
      <w:pPr>
        <w:numPr>
          <w:ilvl w:val="0"/>
          <w:numId w:val="4"/>
        </w:numPr>
        <w:spacing w:before="100" w:beforeAutospacing="1" w:after="0"/>
        <w:rPr>
          <w:rFonts w:ascii="Times New Roman" w:eastAsia="Times New Roman" w:hAnsi="Times New Roman" w:cs="Times New Roman"/>
          <w:sz w:val="26"/>
          <w:szCs w:val="26"/>
        </w:rPr>
      </w:pPr>
      <w:r w:rsidRPr="002772EF">
        <w:rPr>
          <w:rFonts w:ascii="Times New Roman" w:eastAsia="Times New Roman" w:hAnsi="Times New Roman" w:cs="Times New Roman"/>
          <w:sz w:val="26"/>
          <w:szCs w:val="26"/>
        </w:rPr>
        <w:t> о народной игре как средстве подвижной игры;</w:t>
      </w:r>
    </w:p>
    <w:p w:rsidR="002772EF" w:rsidRPr="002772EF" w:rsidRDefault="002772EF" w:rsidP="002772EF">
      <w:pPr>
        <w:numPr>
          <w:ilvl w:val="0"/>
          <w:numId w:val="4"/>
        </w:numPr>
        <w:spacing w:before="100" w:beforeAutospacing="1" w:after="0"/>
        <w:rPr>
          <w:rFonts w:ascii="Times New Roman" w:eastAsia="Times New Roman" w:hAnsi="Times New Roman" w:cs="Times New Roman"/>
          <w:sz w:val="26"/>
          <w:szCs w:val="26"/>
        </w:rPr>
      </w:pPr>
      <w:r w:rsidRPr="002772EF">
        <w:rPr>
          <w:rFonts w:ascii="Times New Roman" w:eastAsia="Times New Roman" w:hAnsi="Times New Roman" w:cs="Times New Roman"/>
          <w:sz w:val="26"/>
          <w:szCs w:val="26"/>
        </w:rPr>
        <w:t>об играх разных народов;</w:t>
      </w:r>
    </w:p>
    <w:p w:rsidR="002772EF" w:rsidRPr="002772EF" w:rsidRDefault="002772EF" w:rsidP="002772EF">
      <w:pPr>
        <w:numPr>
          <w:ilvl w:val="0"/>
          <w:numId w:val="4"/>
        </w:numPr>
        <w:spacing w:before="100" w:beforeAutospacing="1" w:after="0"/>
        <w:rPr>
          <w:rFonts w:ascii="Times New Roman" w:eastAsia="Times New Roman" w:hAnsi="Times New Roman" w:cs="Times New Roman"/>
          <w:sz w:val="26"/>
          <w:szCs w:val="26"/>
        </w:rPr>
      </w:pPr>
      <w:r w:rsidRPr="002772EF">
        <w:rPr>
          <w:rFonts w:ascii="Times New Roman" w:eastAsia="Times New Roman" w:hAnsi="Times New Roman" w:cs="Times New Roman"/>
          <w:sz w:val="26"/>
          <w:szCs w:val="26"/>
        </w:rPr>
        <w:t>о соблюдении правил игры</w:t>
      </w:r>
      <w:r w:rsidRPr="002772EF">
        <w:rPr>
          <w:rFonts w:ascii="Times New Roman" w:eastAsia="Times New Roman" w:hAnsi="Times New Roman" w:cs="Times New Roman"/>
          <w:sz w:val="26"/>
          <w:szCs w:val="26"/>
        </w:rPr>
        <w:br/>
      </w:r>
      <w:r w:rsidRPr="002772EF">
        <w:rPr>
          <w:rFonts w:ascii="Times New Roman" w:eastAsia="Times New Roman" w:hAnsi="Times New Roman" w:cs="Times New Roman"/>
          <w:b/>
          <w:sz w:val="26"/>
          <w:szCs w:val="26"/>
        </w:rPr>
        <w:t xml:space="preserve">              уметь</w:t>
      </w:r>
      <w:r w:rsidRPr="002772EF">
        <w:rPr>
          <w:rFonts w:ascii="Times New Roman" w:eastAsia="Times New Roman" w:hAnsi="Times New Roman" w:cs="Times New Roman"/>
          <w:iCs/>
          <w:sz w:val="26"/>
          <w:szCs w:val="26"/>
        </w:rPr>
        <w:t>:</w:t>
      </w:r>
    </w:p>
    <w:p w:rsidR="002772EF" w:rsidRPr="002772EF" w:rsidRDefault="002772EF" w:rsidP="002772EF">
      <w:pPr>
        <w:numPr>
          <w:ilvl w:val="0"/>
          <w:numId w:val="4"/>
        </w:numPr>
        <w:spacing w:before="100" w:beforeAutospacing="1" w:after="0"/>
        <w:rPr>
          <w:rFonts w:ascii="Times New Roman" w:eastAsia="Times New Roman" w:hAnsi="Times New Roman" w:cs="Times New Roman"/>
          <w:sz w:val="26"/>
          <w:szCs w:val="26"/>
        </w:rPr>
      </w:pPr>
      <w:r w:rsidRPr="002772EF">
        <w:rPr>
          <w:rFonts w:ascii="Times New Roman" w:eastAsia="Times New Roman" w:hAnsi="Times New Roman" w:cs="Times New Roman"/>
          <w:iCs/>
          <w:sz w:val="26"/>
          <w:szCs w:val="26"/>
        </w:rPr>
        <w:t> </w:t>
      </w:r>
      <w:r w:rsidRPr="002772EF">
        <w:rPr>
          <w:rFonts w:ascii="Times New Roman" w:eastAsia="Times New Roman" w:hAnsi="Times New Roman" w:cs="Times New Roman"/>
          <w:sz w:val="26"/>
          <w:szCs w:val="26"/>
        </w:rPr>
        <w:t>выполнять комплексы упражнений, направленные на формирование правильной осанки; </w:t>
      </w:r>
    </w:p>
    <w:p w:rsidR="002772EF" w:rsidRPr="002772EF" w:rsidRDefault="002772EF" w:rsidP="002772EF">
      <w:pPr>
        <w:numPr>
          <w:ilvl w:val="0"/>
          <w:numId w:val="4"/>
        </w:numPr>
        <w:spacing w:before="100" w:beforeAutospacing="1" w:after="0"/>
        <w:rPr>
          <w:rFonts w:ascii="Times New Roman" w:eastAsia="Times New Roman" w:hAnsi="Times New Roman" w:cs="Times New Roman"/>
          <w:sz w:val="26"/>
          <w:szCs w:val="26"/>
        </w:rPr>
      </w:pPr>
      <w:r w:rsidRPr="002772EF">
        <w:rPr>
          <w:rFonts w:ascii="Times New Roman" w:eastAsia="Times New Roman" w:hAnsi="Times New Roman" w:cs="Times New Roman"/>
          <w:sz w:val="26"/>
          <w:szCs w:val="26"/>
        </w:rPr>
        <w:t> выполнять комплексы упражнений утренней зарядки и физкультминуток;</w:t>
      </w:r>
    </w:p>
    <w:p w:rsidR="002772EF" w:rsidRPr="002772EF" w:rsidRDefault="002772EF" w:rsidP="002772EF">
      <w:pPr>
        <w:numPr>
          <w:ilvl w:val="0"/>
          <w:numId w:val="4"/>
        </w:numPr>
        <w:spacing w:before="100" w:beforeAutospacing="1" w:after="0"/>
        <w:rPr>
          <w:rFonts w:ascii="Times New Roman" w:eastAsia="Times New Roman" w:hAnsi="Times New Roman" w:cs="Times New Roman"/>
          <w:sz w:val="26"/>
          <w:szCs w:val="26"/>
        </w:rPr>
      </w:pPr>
      <w:r w:rsidRPr="002772EF">
        <w:rPr>
          <w:rFonts w:ascii="Times New Roman" w:eastAsia="Times New Roman" w:hAnsi="Times New Roman" w:cs="Times New Roman"/>
          <w:sz w:val="26"/>
          <w:szCs w:val="26"/>
        </w:rPr>
        <w:t xml:space="preserve"> играть в подвижные игры;</w:t>
      </w:r>
    </w:p>
    <w:p w:rsidR="002772EF" w:rsidRPr="002772EF" w:rsidRDefault="002772EF" w:rsidP="002772EF">
      <w:pPr>
        <w:numPr>
          <w:ilvl w:val="0"/>
          <w:numId w:val="4"/>
        </w:numPr>
        <w:spacing w:before="100" w:beforeAutospacing="1" w:after="0"/>
        <w:rPr>
          <w:rFonts w:ascii="Times New Roman" w:eastAsia="Times New Roman" w:hAnsi="Times New Roman" w:cs="Times New Roman"/>
          <w:sz w:val="26"/>
          <w:szCs w:val="26"/>
        </w:rPr>
      </w:pPr>
      <w:r w:rsidRPr="002772EF">
        <w:rPr>
          <w:rFonts w:ascii="Times New Roman" w:eastAsia="Times New Roman" w:hAnsi="Times New Roman" w:cs="Times New Roman"/>
          <w:sz w:val="26"/>
          <w:szCs w:val="26"/>
        </w:rPr>
        <w:t> выполнять передвижения в ходьбе, беге, прыжках разными способами; </w:t>
      </w:r>
    </w:p>
    <w:p w:rsidR="002772EF" w:rsidRPr="002772EF" w:rsidRDefault="002772EF" w:rsidP="002772EF">
      <w:pPr>
        <w:numPr>
          <w:ilvl w:val="0"/>
          <w:numId w:val="4"/>
        </w:numPr>
        <w:spacing w:before="100" w:beforeAutospacing="1" w:after="0"/>
        <w:rPr>
          <w:rFonts w:ascii="Times New Roman" w:eastAsia="Times New Roman" w:hAnsi="Times New Roman" w:cs="Times New Roman"/>
          <w:sz w:val="26"/>
          <w:szCs w:val="26"/>
        </w:rPr>
      </w:pPr>
      <w:r w:rsidRPr="002772EF">
        <w:rPr>
          <w:rFonts w:ascii="Times New Roman" w:eastAsia="Times New Roman" w:hAnsi="Times New Roman" w:cs="Times New Roman"/>
          <w:iCs/>
          <w:sz w:val="26"/>
          <w:szCs w:val="26"/>
        </w:rPr>
        <w:t xml:space="preserve"> </w:t>
      </w:r>
      <w:r w:rsidRPr="002772EF">
        <w:rPr>
          <w:rFonts w:ascii="Times New Roman" w:eastAsia="Times New Roman" w:hAnsi="Times New Roman" w:cs="Times New Roman"/>
          <w:sz w:val="26"/>
          <w:szCs w:val="26"/>
        </w:rPr>
        <w:t>выполнять строевые упражнения;</w:t>
      </w:r>
    </w:p>
    <w:p w:rsidR="002772EF" w:rsidRPr="002772EF" w:rsidRDefault="002772EF" w:rsidP="002772EF">
      <w:pPr>
        <w:numPr>
          <w:ilvl w:val="0"/>
          <w:numId w:val="4"/>
        </w:numPr>
        <w:spacing w:before="100" w:beforeAutospacing="1" w:after="0"/>
        <w:rPr>
          <w:rFonts w:ascii="Times New Roman" w:eastAsia="Times New Roman" w:hAnsi="Times New Roman" w:cs="Times New Roman"/>
          <w:sz w:val="26"/>
          <w:szCs w:val="26"/>
        </w:rPr>
      </w:pPr>
      <w:r w:rsidRPr="002772EF">
        <w:rPr>
          <w:rFonts w:ascii="Times New Roman" w:eastAsia="Times New Roman" w:hAnsi="Times New Roman" w:cs="Times New Roman"/>
          <w:sz w:val="26"/>
          <w:szCs w:val="26"/>
        </w:rPr>
        <w:t>соблюдать правила игры</w:t>
      </w:r>
    </w:p>
    <w:p w:rsidR="002772EF" w:rsidRPr="002772EF" w:rsidRDefault="002772EF" w:rsidP="002772EF">
      <w:pPr>
        <w:spacing w:after="0"/>
        <w:ind w:firstLine="851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</w:p>
    <w:p w:rsidR="002772EF" w:rsidRPr="002772EF" w:rsidRDefault="002772EF" w:rsidP="002772EF">
      <w:pPr>
        <w:spacing w:after="0"/>
        <w:ind w:firstLine="851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</w:p>
    <w:p w:rsidR="002772EF" w:rsidRPr="002772EF" w:rsidRDefault="002772EF" w:rsidP="0071260B">
      <w:pPr>
        <w:suppressAutoHyphens/>
        <w:spacing w:after="0"/>
        <w:ind w:firstLine="851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2772EF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 xml:space="preserve"> </w:t>
      </w:r>
    </w:p>
    <w:p w:rsidR="002772EF" w:rsidRPr="002772EF" w:rsidRDefault="002772EF" w:rsidP="002772EF">
      <w:pPr>
        <w:suppressAutoHyphens/>
        <w:spacing w:after="0"/>
        <w:ind w:firstLine="851"/>
        <w:jc w:val="both"/>
        <w:rPr>
          <w:rFonts w:ascii="Times New Roman" w:eastAsia="Times New Roman" w:hAnsi="Times New Roman" w:cs="Times New Roman"/>
          <w:bCs/>
          <w:iCs/>
          <w:color w:val="170E02"/>
          <w:sz w:val="26"/>
          <w:szCs w:val="26"/>
          <w:lang w:eastAsia="ar-SA"/>
        </w:rPr>
      </w:pPr>
      <w:r w:rsidRPr="002772EF">
        <w:rPr>
          <w:rFonts w:ascii="Times New Roman" w:eastAsia="Times New Roman" w:hAnsi="Times New Roman" w:cs="Times New Roman"/>
          <w:bCs/>
          <w:iCs/>
          <w:color w:val="170E02"/>
          <w:sz w:val="26"/>
          <w:szCs w:val="26"/>
          <w:lang w:eastAsia="ar-SA"/>
        </w:rPr>
        <w:t>Для реализации</w:t>
      </w:r>
      <w:r w:rsidRPr="002772EF">
        <w:rPr>
          <w:rFonts w:ascii="Times New Roman" w:eastAsia="Times New Roman" w:hAnsi="Times New Roman" w:cs="Times New Roman"/>
          <w:b/>
          <w:bCs/>
          <w:iCs/>
          <w:color w:val="170E02"/>
          <w:sz w:val="26"/>
          <w:szCs w:val="26"/>
          <w:lang w:eastAsia="ar-SA"/>
        </w:rPr>
        <w:t xml:space="preserve"> </w:t>
      </w:r>
      <w:r w:rsidRPr="002772EF">
        <w:rPr>
          <w:rFonts w:ascii="Times New Roman" w:eastAsia="Times New Roman" w:hAnsi="Times New Roman" w:cs="Times New Roman"/>
          <w:bCs/>
          <w:iCs/>
          <w:color w:val="170E02"/>
          <w:sz w:val="26"/>
          <w:szCs w:val="26"/>
          <w:lang w:eastAsia="ar-SA"/>
        </w:rPr>
        <w:t>программы «Подвижные игры» необходима материально-техническая база:</w:t>
      </w:r>
    </w:p>
    <w:p w:rsidR="002772EF" w:rsidRPr="002772EF" w:rsidRDefault="002772EF" w:rsidP="002772EF">
      <w:pPr>
        <w:numPr>
          <w:ilvl w:val="0"/>
          <w:numId w:val="6"/>
        </w:numPr>
        <w:suppressAutoHyphens/>
        <w:spacing w:after="0"/>
        <w:jc w:val="both"/>
        <w:rPr>
          <w:rFonts w:ascii="Times New Roman" w:eastAsia="Times New Roman" w:hAnsi="Times New Roman" w:cs="Times New Roman"/>
          <w:b/>
          <w:i/>
          <w:color w:val="170E02"/>
          <w:sz w:val="26"/>
          <w:szCs w:val="26"/>
          <w:lang w:eastAsia="ar-SA"/>
        </w:rPr>
      </w:pPr>
      <w:r w:rsidRPr="002772EF">
        <w:rPr>
          <w:rFonts w:ascii="Times New Roman" w:eastAsia="Times New Roman" w:hAnsi="Times New Roman" w:cs="Times New Roman"/>
          <w:b/>
          <w:i/>
          <w:color w:val="170E02"/>
          <w:sz w:val="26"/>
          <w:szCs w:val="26"/>
          <w:lang w:eastAsia="ar-SA"/>
        </w:rPr>
        <w:t xml:space="preserve">Спортивный инвентарь: </w:t>
      </w:r>
    </w:p>
    <w:p w:rsidR="002772EF" w:rsidRPr="002772EF" w:rsidRDefault="002772EF" w:rsidP="002772EF">
      <w:pPr>
        <w:numPr>
          <w:ilvl w:val="0"/>
          <w:numId w:val="8"/>
        </w:numPr>
        <w:suppressAutoHyphens/>
        <w:spacing w:after="0"/>
        <w:jc w:val="both"/>
        <w:rPr>
          <w:rFonts w:ascii="Times New Roman" w:eastAsia="Times New Roman" w:hAnsi="Times New Roman" w:cs="Times New Roman"/>
          <w:iCs/>
          <w:color w:val="170E02"/>
          <w:sz w:val="26"/>
          <w:szCs w:val="26"/>
          <w:lang w:eastAsia="ar-SA"/>
        </w:rPr>
      </w:pPr>
      <w:r w:rsidRPr="002772EF">
        <w:rPr>
          <w:rFonts w:ascii="Times New Roman" w:eastAsia="Times New Roman" w:hAnsi="Times New Roman" w:cs="Times New Roman"/>
          <w:iCs/>
          <w:color w:val="170E02"/>
          <w:sz w:val="26"/>
          <w:szCs w:val="26"/>
          <w:lang w:eastAsia="ar-SA"/>
        </w:rPr>
        <w:lastRenderedPageBreak/>
        <w:t>Обручи, скакалки, мячи, гимнастические скамейки, гимнастические маты, канат, гимнастическая стенка.</w:t>
      </w:r>
    </w:p>
    <w:p w:rsidR="002772EF" w:rsidRPr="002772EF" w:rsidRDefault="002772EF" w:rsidP="002772EF">
      <w:pPr>
        <w:numPr>
          <w:ilvl w:val="0"/>
          <w:numId w:val="7"/>
        </w:numPr>
        <w:tabs>
          <w:tab w:val="num" w:pos="-360"/>
        </w:tabs>
        <w:suppressAutoHyphens/>
        <w:spacing w:after="0"/>
        <w:ind w:left="360"/>
        <w:jc w:val="both"/>
        <w:rPr>
          <w:rFonts w:ascii="Times New Roman" w:eastAsia="Times New Roman" w:hAnsi="Times New Roman" w:cs="Times New Roman"/>
          <w:iCs/>
          <w:color w:val="170E02"/>
          <w:sz w:val="26"/>
          <w:szCs w:val="26"/>
          <w:lang w:eastAsia="ar-SA"/>
        </w:rPr>
      </w:pPr>
      <w:r w:rsidRPr="002772EF">
        <w:rPr>
          <w:rFonts w:ascii="Times New Roman" w:eastAsia="Times New Roman" w:hAnsi="Times New Roman" w:cs="Times New Roman"/>
          <w:iCs/>
          <w:color w:val="170E02"/>
          <w:sz w:val="26"/>
          <w:szCs w:val="26"/>
          <w:lang w:eastAsia="ar-SA"/>
        </w:rPr>
        <w:t>измерительные приборы: весы, часы, секундомер.</w:t>
      </w:r>
    </w:p>
    <w:p w:rsidR="002772EF" w:rsidRPr="002772EF" w:rsidRDefault="002772EF" w:rsidP="002772EF">
      <w:pPr>
        <w:numPr>
          <w:ilvl w:val="0"/>
          <w:numId w:val="6"/>
        </w:numPr>
        <w:suppressAutoHyphens/>
        <w:spacing w:after="0"/>
        <w:jc w:val="both"/>
        <w:rPr>
          <w:rFonts w:ascii="Times New Roman" w:eastAsia="Times New Roman" w:hAnsi="Times New Roman" w:cs="Times New Roman"/>
          <w:color w:val="170E02"/>
          <w:sz w:val="26"/>
          <w:szCs w:val="26"/>
          <w:lang w:eastAsia="ar-SA"/>
        </w:rPr>
      </w:pPr>
      <w:r w:rsidRPr="002772EF">
        <w:rPr>
          <w:rFonts w:ascii="Times New Roman" w:eastAsia="Times New Roman" w:hAnsi="Times New Roman" w:cs="Times New Roman"/>
          <w:b/>
          <w:i/>
          <w:color w:val="170E02"/>
          <w:sz w:val="26"/>
          <w:szCs w:val="26"/>
          <w:lang w:eastAsia="ar-SA"/>
        </w:rPr>
        <w:t xml:space="preserve">Оборудование для  </w:t>
      </w:r>
      <w:r w:rsidRPr="002772EF">
        <w:rPr>
          <w:rFonts w:ascii="Times New Roman" w:eastAsia="Times New Roman" w:hAnsi="Times New Roman" w:cs="Times New Roman"/>
          <w:b/>
          <w:bCs/>
          <w:i/>
          <w:color w:val="170E02"/>
          <w:sz w:val="26"/>
          <w:szCs w:val="26"/>
          <w:lang w:eastAsia="ar-SA"/>
        </w:rPr>
        <w:t>демонстрации мультимедийных презентаций:</w:t>
      </w:r>
      <w:r w:rsidRPr="002772EF">
        <w:rPr>
          <w:rFonts w:ascii="Times New Roman" w:eastAsia="Times New Roman" w:hAnsi="Times New Roman" w:cs="Times New Roman"/>
          <w:b/>
          <w:bCs/>
          <w:color w:val="170E02"/>
          <w:sz w:val="26"/>
          <w:szCs w:val="26"/>
          <w:lang w:eastAsia="ar-SA"/>
        </w:rPr>
        <w:t xml:space="preserve"> </w:t>
      </w:r>
      <w:r w:rsidRPr="002772EF">
        <w:rPr>
          <w:rFonts w:ascii="Times New Roman" w:eastAsia="Times New Roman" w:hAnsi="Times New Roman" w:cs="Times New Roman"/>
          <w:iCs/>
          <w:color w:val="170E02"/>
          <w:sz w:val="26"/>
          <w:szCs w:val="26"/>
          <w:lang w:eastAsia="ar-SA"/>
        </w:rPr>
        <w:t>компьютер</w:t>
      </w:r>
      <w:r w:rsidRPr="002772EF">
        <w:rPr>
          <w:rFonts w:ascii="Times New Roman" w:eastAsia="Times New Roman" w:hAnsi="Times New Roman" w:cs="Times New Roman"/>
          <w:color w:val="170E02"/>
          <w:sz w:val="26"/>
          <w:szCs w:val="26"/>
          <w:lang w:eastAsia="ar-SA"/>
        </w:rPr>
        <w:t xml:space="preserve">, </w:t>
      </w:r>
      <w:r w:rsidRPr="002772EF">
        <w:rPr>
          <w:rFonts w:ascii="Times New Roman" w:eastAsia="Times New Roman" w:hAnsi="Times New Roman" w:cs="Times New Roman"/>
          <w:b/>
          <w:bCs/>
          <w:color w:val="170E02"/>
          <w:sz w:val="26"/>
          <w:szCs w:val="26"/>
          <w:lang w:eastAsia="ar-SA"/>
        </w:rPr>
        <w:t xml:space="preserve"> </w:t>
      </w:r>
      <w:r w:rsidRPr="002772EF">
        <w:rPr>
          <w:rFonts w:ascii="Times New Roman" w:eastAsia="Times New Roman" w:hAnsi="Times New Roman" w:cs="Times New Roman"/>
          <w:iCs/>
          <w:color w:val="170E02"/>
          <w:sz w:val="26"/>
          <w:szCs w:val="26"/>
          <w:lang w:eastAsia="ar-SA"/>
        </w:rPr>
        <w:t>мультимедийный проектор</w:t>
      </w:r>
      <w:r w:rsidRPr="002772EF">
        <w:rPr>
          <w:rFonts w:ascii="Times New Roman" w:eastAsia="Times New Roman" w:hAnsi="Times New Roman" w:cs="Times New Roman"/>
          <w:color w:val="170E02"/>
          <w:sz w:val="26"/>
          <w:szCs w:val="26"/>
          <w:lang w:eastAsia="ar-SA"/>
        </w:rPr>
        <w:t xml:space="preserve">, </w:t>
      </w:r>
      <w:r w:rsidRPr="002772EF">
        <w:rPr>
          <w:rFonts w:ascii="Times New Roman" w:eastAsia="Times New Roman" w:hAnsi="Times New Roman" w:cs="Times New Roman"/>
          <w:iCs/>
          <w:color w:val="170E02"/>
          <w:sz w:val="26"/>
          <w:szCs w:val="26"/>
          <w:lang w:eastAsia="ar-SA"/>
        </w:rPr>
        <w:t>DVD</w:t>
      </w:r>
      <w:r w:rsidRPr="002772EF">
        <w:rPr>
          <w:rFonts w:ascii="Times New Roman" w:eastAsia="Times New Roman" w:hAnsi="Times New Roman" w:cs="Times New Roman"/>
          <w:color w:val="170E02"/>
          <w:sz w:val="26"/>
          <w:szCs w:val="26"/>
          <w:lang w:eastAsia="ar-SA"/>
        </w:rPr>
        <w:t>, и др.</w:t>
      </w:r>
    </w:p>
    <w:p w:rsidR="002772EF" w:rsidRPr="002772EF" w:rsidRDefault="002772EF" w:rsidP="002772EF">
      <w:pPr>
        <w:spacing w:after="0"/>
        <w:ind w:firstLine="706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2772EF">
        <w:rPr>
          <w:rFonts w:ascii="Times New Roman" w:eastAsia="Times New Roman" w:hAnsi="Times New Roman" w:cs="Times New Roman"/>
          <w:sz w:val="26"/>
          <w:szCs w:val="26"/>
        </w:rPr>
        <w:t>Здоровье</w:t>
      </w:r>
      <w:r w:rsidR="0071260B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2772EF">
        <w:rPr>
          <w:rFonts w:ascii="Times New Roman" w:eastAsia="Times New Roman" w:hAnsi="Times New Roman" w:cs="Times New Roman"/>
          <w:sz w:val="26"/>
          <w:szCs w:val="26"/>
        </w:rPr>
        <w:t>сберегающая организация образовательного процесса предполагает  использование форм и методов обучения, адекватных возрастным возможностям младшего школьника</w:t>
      </w:r>
    </w:p>
    <w:p w:rsidR="002772EF" w:rsidRPr="002772EF" w:rsidRDefault="002772EF" w:rsidP="002772EF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772EF">
        <w:rPr>
          <w:rFonts w:ascii="Times New Roman" w:eastAsia="Times New Roman" w:hAnsi="Times New Roman" w:cs="Times New Roman"/>
          <w:sz w:val="26"/>
          <w:szCs w:val="26"/>
          <w:lang w:eastAsia="ru-RU"/>
        </w:rPr>
        <w:t>Формы работы - интегрированные уроки, беседы, деловые игры, уроки здоровья, подвижные игры, игры на воздухе. Занятия проводятся раз в неделю по 40 минут.</w:t>
      </w:r>
    </w:p>
    <w:p w:rsidR="002772EF" w:rsidRPr="002772EF" w:rsidRDefault="002772EF" w:rsidP="002772EF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2772EF">
        <w:rPr>
          <w:rFonts w:ascii="Times New Roman" w:eastAsia="Times New Roman" w:hAnsi="Times New Roman" w:cs="Times New Roman"/>
          <w:sz w:val="26"/>
          <w:szCs w:val="26"/>
        </w:rPr>
        <w:t xml:space="preserve">         Правильно организованные подвижные игры должны оказывать благотворное влияние на рост, развитие и укрепление костно-связочного аппарата, мышечной системы. На формирование правильной осанки детей и подростков. Благодаря этому большое значение приобретают подвижные игры, вовлекающие в разнообразную, преимущественно динамическую, работу различные крупные и мелкие мышцы тела, игры. </w:t>
      </w:r>
    </w:p>
    <w:p w:rsidR="002772EF" w:rsidRPr="002772EF" w:rsidRDefault="002772EF" w:rsidP="002772EF">
      <w:pPr>
        <w:spacing w:after="0"/>
        <w:jc w:val="both"/>
        <w:rPr>
          <w:rFonts w:ascii="Times New Roman" w:eastAsia="Times New Roman" w:hAnsi="Times New Roman" w:cs="Times New Roman"/>
          <w:b/>
          <w:sz w:val="26"/>
          <w:szCs w:val="26"/>
        </w:rPr>
      </w:pPr>
      <w:r w:rsidRPr="002772EF">
        <w:rPr>
          <w:rFonts w:ascii="Times New Roman" w:eastAsia="Times New Roman" w:hAnsi="Times New Roman" w:cs="Times New Roman"/>
          <w:b/>
          <w:sz w:val="26"/>
          <w:szCs w:val="26"/>
        </w:rPr>
        <w:t>Группировка подвижных игр.</w:t>
      </w:r>
    </w:p>
    <w:p w:rsidR="002772EF" w:rsidRPr="002772EF" w:rsidRDefault="002772EF" w:rsidP="002772EF">
      <w:pPr>
        <w:numPr>
          <w:ilvl w:val="0"/>
          <w:numId w:val="9"/>
        </w:num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2772EF">
        <w:rPr>
          <w:rFonts w:ascii="Times New Roman" w:eastAsia="Times New Roman" w:hAnsi="Times New Roman" w:cs="Times New Roman"/>
          <w:sz w:val="26"/>
          <w:szCs w:val="26"/>
          <w:lang w:eastAsia="ar-SA"/>
        </w:rPr>
        <w:t>С элементами общеразвивающих упражнений.</w:t>
      </w:r>
    </w:p>
    <w:p w:rsidR="002772EF" w:rsidRPr="002772EF" w:rsidRDefault="002772EF" w:rsidP="002772EF">
      <w:pPr>
        <w:numPr>
          <w:ilvl w:val="0"/>
          <w:numId w:val="9"/>
        </w:num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2772EF">
        <w:rPr>
          <w:rFonts w:ascii="Times New Roman" w:eastAsia="Times New Roman" w:hAnsi="Times New Roman" w:cs="Times New Roman"/>
          <w:sz w:val="26"/>
          <w:szCs w:val="26"/>
          <w:lang w:eastAsia="ar-SA"/>
        </w:rPr>
        <w:t>С бегом на ловкость.</w:t>
      </w:r>
    </w:p>
    <w:p w:rsidR="002772EF" w:rsidRPr="002772EF" w:rsidRDefault="002772EF" w:rsidP="002772EF">
      <w:pPr>
        <w:numPr>
          <w:ilvl w:val="0"/>
          <w:numId w:val="9"/>
        </w:num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2772EF">
        <w:rPr>
          <w:rFonts w:ascii="Times New Roman" w:eastAsia="Times New Roman" w:hAnsi="Times New Roman" w:cs="Times New Roman"/>
          <w:sz w:val="26"/>
          <w:szCs w:val="26"/>
          <w:lang w:eastAsia="ar-SA"/>
        </w:rPr>
        <w:t>С бегом на скорость.</w:t>
      </w:r>
    </w:p>
    <w:p w:rsidR="002772EF" w:rsidRPr="002772EF" w:rsidRDefault="002772EF" w:rsidP="002772EF">
      <w:pPr>
        <w:numPr>
          <w:ilvl w:val="0"/>
          <w:numId w:val="9"/>
        </w:num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2772EF">
        <w:rPr>
          <w:rFonts w:ascii="Times New Roman" w:eastAsia="Times New Roman" w:hAnsi="Times New Roman" w:cs="Times New Roman"/>
          <w:sz w:val="26"/>
          <w:szCs w:val="26"/>
          <w:lang w:eastAsia="ar-SA"/>
        </w:rPr>
        <w:t>С прыжками на месте и с места.</w:t>
      </w:r>
    </w:p>
    <w:p w:rsidR="002772EF" w:rsidRPr="002772EF" w:rsidRDefault="002772EF" w:rsidP="002772EF">
      <w:pPr>
        <w:numPr>
          <w:ilvl w:val="0"/>
          <w:numId w:val="9"/>
        </w:num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2772EF">
        <w:rPr>
          <w:rFonts w:ascii="Times New Roman" w:eastAsia="Times New Roman" w:hAnsi="Times New Roman" w:cs="Times New Roman"/>
          <w:sz w:val="26"/>
          <w:szCs w:val="26"/>
          <w:lang w:eastAsia="ar-SA"/>
        </w:rPr>
        <w:t>С прыжками в высоту.</w:t>
      </w:r>
    </w:p>
    <w:p w:rsidR="002772EF" w:rsidRPr="002772EF" w:rsidRDefault="002772EF" w:rsidP="002772EF">
      <w:pPr>
        <w:numPr>
          <w:ilvl w:val="0"/>
          <w:numId w:val="9"/>
        </w:num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2772EF">
        <w:rPr>
          <w:rFonts w:ascii="Times New Roman" w:eastAsia="Times New Roman" w:hAnsi="Times New Roman" w:cs="Times New Roman"/>
          <w:sz w:val="26"/>
          <w:szCs w:val="26"/>
          <w:lang w:eastAsia="ar-SA"/>
        </w:rPr>
        <w:t>С прыжками длину с разбега.</w:t>
      </w:r>
    </w:p>
    <w:p w:rsidR="002772EF" w:rsidRPr="002772EF" w:rsidRDefault="002772EF" w:rsidP="002772EF">
      <w:pPr>
        <w:numPr>
          <w:ilvl w:val="0"/>
          <w:numId w:val="9"/>
        </w:num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2772EF">
        <w:rPr>
          <w:rFonts w:ascii="Times New Roman" w:eastAsia="Times New Roman" w:hAnsi="Times New Roman" w:cs="Times New Roman"/>
          <w:sz w:val="26"/>
          <w:szCs w:val="26"/>
          <w:lang w:eastAsia="ar-SA"/>
        </w:rPr>
        <w:t>С метанием на дальность.</w:t>
      </w:r>
    </w:p>
    <w:p w:rsidR="002772EF" w:rsidRPr="002772EF" w:rsidRDefault="002772EF" w:rsidP="002772EF">
      <w:pPr>
        <w:numPr>
          <w:ilvl w:val="0"/>
          <w:numId w:val="9"/>
        </w:num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2772EF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С лазанием и </w:t>
      </w:r>
      <w:proofErr w:type="spellStart"/>
      <w:r w:rsidRPr="002772EF">
        <w:rPr>
          <w:rFonts w:ascii="Times New Roman" w:eastAsia="Times New Roman" w:hAnsi="Times New Roman" w:cs="Times New Roman"/>
          <w:sz w:val="26"/>
          <w:szCs w:val="26"/>
          <w:lang w:eastAsia="ar-SA"/>
        </w:rPr>
        <w:t>перелазанием</w:t>
      </w:r>
      <w:proofErr w:type="spellEnd"/>
      <w:r w:rsidRPr="002772EF">
        <w:rPr>
          <w:rFonts w:ascii="Times New Roman" w:eastAsia="Times New Roman" w:hAnsi="Times New Roman" w:cs="Times New Roman"/>
          <w:sz w:val="26"/>
          <w:szCs w:val="26"/>
          <w:lang w:eastAsia="ar-SA"/>
        </w:rPr>
        <w:t>.</w:t>
      </w:r>
    </w:p>
    <w:p w:rsidR="002772EF" w:rsidRPr="002772EF" w:rsidRDefault="002772EF" w:rsidP="002772EF">
      <w:pPr>
        <w:numPr>
          <w:ilvl w:val="0"/>
          <w:numId w:val="9"/>
        </w:num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2772EF">
        <w:rPr>
          <w:rFonts w:ascii="Times New Roman" w:eastAsia="Times New Roman" w:hAnsi="Times New Roman" w:cs="Times New Roman"/>
          <w:sz w:val="26"/>
          <w:szCs w:val="26"/>
          <w:lang w:eastAsia="ar-SA"/>
        </w:rPr>
        <w:t>Игры подготовительные к волейболу.</w:t>
      </w:r>
    </w:p>
    <w:p w:rsidR="002772EF" w:rsidRPr="002772EF" w:rsidRDefault="002772EF" w:rsidP="002772EF">
      <w:pPr>
        <w:numPr>
          <w:ilvl w:val="0"/>
          <w:numId w:val="9"/>
        </w:num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2772EF">
        <w:rPr>
          <w:rFonts w:ascii="Times New Roman" w:eastAsia="Times New Roman" w:hAnsi="Times New Roman" w:cs="Times New Roman"/>
          <w:sz w:val="26"/>
          <w:szCs w:val="26"/>
          <w:lang w:eastAsia="ar-SA"/>
        </w:rPr>
        <w:t>Игры подготовительные к баскетболу.</w:t>
      </w:r>
    </w:p>
    <w:p w:rsidR="002772EF" w:rsidRPr="002772EF" w:rsidRDefault="002772EF" w:rsidP="002772EF">
      <w:pPr>
        <w:numPr>
          <w:ilvl w:val="0"/>
          <w:numId w:val="9"/>
        </w:num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2772EF">
        <w:rPr>
          <w:rFonts w:ascii="Times New Roman" w:eastAsia="Times New Roman" w:hAnsi="Times New Roman" w:cs="Times New Roman"/>
          <w:sz w:val="26"/>
          <w:szCs w:val="26"/>
          <w:lang w:eastAsia="ar-SA"/>
        </w:rPr>
        <w:t>Игры на местности</w:t>
      </w:r>
    </w:p>
    <w:p w:rsidR="002772EF" w:rsidRPr="002772EF" w:rsidRDefault="002772EF" w:rsidP="002772EF">
      <w:pPr>
        <w:suppressAutoHyphens/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2772EF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            В содержании программы перечисленные разделы возобновляются на протяжении четырех лет, что способствует обобщению, расширению и систематизации знаний о здоровье, закреплению социально одобряемой модели поведения обучающихся.</w:t>
      </w:r>
      <w:r w:rsidRPr="002772EF">
        <w:rPr>
          <w:rFonts w:ascii="Times New Roman" w:eastAsia="Times New Roman" w:hAnsi="Times New Roman" w:cs="Times New Roman"/>
          <w:color w:val="666666"/>
          <w:sz w:val="26"/>
          <w:szCs w:val="26"/>
          <w:lang w:eastAsia="ru-RU"/>
        </w:rPr>
        <w:t xml:space="preserve"> </w:t>
      </w:r>
      <w:r w:rsidRPr="002772EF">
        <w:rPr>
          <w:rFonts w:ascii="Times New Roman" w:eastAsia="Times New Roman" w:hAnsi="Times New Roman" w:cs="Times New Roman"/>
          <w:sz w:val="26"/>
          <w:szCs w:val="26"/>
          <w:lang w:eastAsia="ru-RU"/>
        </w:rPr>
        <w:t>Основы игровой деятельности направлены на совершенствование, прежде всего</w:t>
      </w:r>
      <w:r w:rsidRPr="002772EF">
        <w:rPr>
          <w:rFonts w:ascii="Times New Roman" w:eastAsia="Times New Roman" w:hAnsi="Times New Roman" w:cs="Times New Roman"/>
          <w:color w:val="666666"/>
          <w:sz w:val="26"/>
          <w:szCs w:val="26"/>
          <w:lang w:eastAsia="ru-RU"/>
        </w:rPr>
        <w:t xml:space="preserve"> </w:t>
      </w:r>
      <w:r w:rsidRPr="002772EF">
        <w:rPr>
          <w:rFonts w:ascii="Times New Roman" w:eastAsia="Times New Roman" w:hAnsi="Times New Roman" w:cs="Times New Roman"/>
          <w:sz w:val="26"/>
          <w:szCs w:val="26"/>
          <w:lang w:eastAsia="ru-RU"/>
        </w:rPr>
        <w:t>естественных движений. Элементарных игровых умений  (ловля мяча, передачи, броски, удары по мячу), и технико-тактические взаимодействия (выбор места, взаимодействие с партнёром, командой и соперником).</w:t>
      </w:r>
    </w:p>
    <w:p w:rsidR="002772EF" w:rsidRPr="002772EF" w:rsidRDefault="002772EF" w:rsidP="00D87108">
      <w:pPr>
        <w:numPr>
          <w:ilvl w:val="0"/>
          <w:numId w:val="8"/>
        </w:numPr>
        <w:shd w:val="clear" w:color="auto" w:fill="FFFFFF"/>
        <w:spacing w:after="0"/>
        <w:rPr>
          <w:rFonts w:ascii="Times New Roman" w:eastAsia="Times New Roman" w:hAnsi="Times New Roman" w:cs="Times New Roman"/>
          <w:color w:val="666666"/>
          <w:sz w:val="26"/>
          <w:szCs w:val="26"/>
          <w:lang w:eastAsia="ru-RU"/>
        </w:rPr>
      </w:pPr>
      <w:r w:rsidRPr="002772EF">
        <w:rPr>
          <w:rFonts w:ascii="Times New Roman" w:eastAsia="Times New Roman" w:hAnsi="Times New Roman" w:cs="Times New Roman"/>
          <w:sz w:val="26"/>
          <w:szCs w:val="26"/>
          <w:lang w:eastAsia="ru-RU"/>
        </w:rPr>
        <w:t>Подвижные игры на материале гимнастики с основами акробатики.</w:t>
      </w:r>
    </w:p>
    <w:p w:rsidR="002772EF" w:rsidRPr="002772EF" w:rsidRDefault="002772EF" w:rsidP="00D87108">
      <w:pPr>
        <w:numPr>
          <w:ilvl w:val="0"/>
          <w:numId w:val="10"/>
        </w:numPr>
        <w:shd w:val="clear" w:color="auto" w:fill="FFFFFF"/>
        <w:spacing w:after="0"/>
        <w:rPr>
          <w:rFonts w:ascii="Times New Roman" w:eastAsia="Times New Roman" w:hAnsi="Times New Roman" w:cs="Times New Roman"/>
          <w:color w:val="666666"/>
          <w:sz w:val="26"/>
          <w:szCs w:val="26"/>
          <w:lang w:eastAsia="ru-RU"/>
        </w:rPr>
      </w:pPr>
      <w:r w:rsidRPr="002772EF">
        <w:rPr>
          <w:rFonts w:ascii="Times New Roman" w:eastAsia="Times New Roman" w:hAnsi="Times New Roman" w:cs="Times New Roman"/>
          <w:sz w:val="26"/>
          <w:szCs w:val="26"/>
          <w:lang w:eastAsia="ru-RU"/>
        </w:rPr>
        <w:t>В программный материал входят простейшие виды построений и перестроений, большой круг общеразвивающих упражнений без предметов и с разнообразными предметами, упражнения в лазании,  в равновесии, несложные акробатические и танцевальные упражнения.</w:t>
      </w:r>
    </w:p>
    <w:p w:rsidR="002772EF" w:rsidRPr="002772EF" w:rsidRDefault="002772EF" w:rsidP="00D87108">
      <w:pPr>
        <w:numPr>
          <w:ilvl w:val="0"/>
          <w:numId w:val="10"/>
        </w:numPr>
        <w:shd w:val="clear" w:color="auto" w:fill="FFFFFF"/>
        <w:spacing w:after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772EF">
        <w:rPr>
          <w:rFonts w:ascii="Times New Roman" w:eastAsia="Times New Roman" w:hAnsi="Times New Roman" w:cs="Times New Roman"/>
          <w:sz w:val="26"/>
          <w:szCs w:val="26"/>
          <w:lang w:eastAsia="ru-RU"/>
        </w:rPr>
        <w:t>Подвижные игры на материале легкой атлетики.</w:t>
      </w:r>
    </w:p>
    <w:p w:rsidR="002772EF" w:rsidRPr="002772EF" w:rsidRDefault="002772EF" w:rsidP="00D87108">
      <w:pPr>
        <w:numPr>
          <w:ilvl w:val="0"/>
          <w:numId w:val="10"/>
        </w:numPr>
        <w:shd w:val="clear" w:color="auto" w:fill="FFFFFF"/>
        <w:spacing w:after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772EF">
        <w:rPr>
          <w:rFonts w:ascii="Times New Roman" w:eastAsia="Times New Roman" w:hAnsi="Times New Roman" w:cs="Times New Roman"/>
          <w:sz w:val="26"/>
          <w:szCs w:val="26"/>
          <w:lang w:eastAsia="ru-RU"/>
        </w:rPr>
        <w:t>Бег, прыжки, метание.</w:t>
      </w:r>
    </w:p>
    <w:p w:rsidR="002772EF" w:rsidRPr="002772EF" w:rsidRDefault="002772EF" w:rsidP="00D87108">
      <w:pPr>
        <w:numPr>
          <w:ilvl w:val="0"/>
          <w:numId w:val="10"/>
        </w:numPr>
        <w:shd w:val="clear" w:color="auto" w:fill="FFFFFF"/>
        <w:spacing w:after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772EF">
        <w:rPr>
          <w:rFonts w:ascii="Times New Roman" w:eastAsia="Times New Roman" w:hAnsi="Times New Roman" w:cs="Times New Roman"/>
          <w:sz w:val="26"/>
          <w:szCs w:val="26"/>
          <w:lang w:eastAsia="ru-RU"/>
        </w:rPr>
        <w:t>Подвижные игры на материале лыжной подготовки.</w:t>
      </w:r>
    </w:p>
    <w:p w:rsidR="002772EF" w:rsidRPr="002772EF" w:rsidRDefault="002772EF" w:rsidP="00D87108">
      <w:pPr>
        <w:numPr>
          <w:ilvl w:val="0"/>
          <w:numId w:val="10"/>
        </w:numPr>
        <w:shd w:val="clear" w:color="auto" w:fill="FFFFFF"/>
        <w:spacing w:after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772EF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Ознакомление с простейшими правилами обращения с лыжным инвентарём, обучение основным строевым приёмам с лыжами.                                                                                           </w:t>
      </w:r>
    </w:p>
    <w:p w:rsidR="002772EF" w:rsidRPr="002772EF" w:rsidRDefault="002772EF" w:rsidP="00D87108">
      <w:pPr>
        <w:numPr>
          <w:ilvl w:val="0"/>
          <w:numId w:val="10"/>
        </w:numPr>
        <w:shd w:val="clear" w:color="auto" w:fill="FFFFFF"/>
        <w:spacing w:after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772EF">
        <w:rPr>
          <w:rFonts w:ascii="Times New Roman" w:eastAsia="Times New Roman" w:hAnsi="Times New Roman" w:cs="Times New Roman"/>
          <w:sz w:val="26"/>
          <w:szCs w:val="26"/>
          <w:lang w:eastAsia="ru-RU"/>
        </w:rPr>
        <w:t>Подвижные игры на материале спортивных игр (футбол, баскетбол, волейбол)                                                       </w:t>
      </w:r>
    </w:p>
    <w:p w:rsidR="002772EF" w:rsidRPr="002772EF" w:rsidRDefault="002772EF" w:rsidP="00D87108">
      <w:pPr>
        <w:numPr>
          <w:ilvl w:val="0"/>
          <w:numId w:val="10"/>
        </w:numPr>
        <w:shd w:val="clear" w:color="auto" w:fill="FFFFFF"/>
        <w:spacing w:after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772EF">
        <w:rPr>
          <w:rFonts w:ascii="Times New Roman" w:eastAsia="Times New Roman" w:hAnsi="Times New Roman" w:cs="Times New Roman"/>
          <w:sz w:val="26"/>
          <w:szCs w:val="26"/>
          <w:lang w:eastAsia="ru-RU"/>
        </w:rPr>
        <w:t>Подвижные игры для формирования правильной осанки.        </w:t>
      </w:r>
    </w:p>
    <w:p w:rsidR="002772EF" w:rsidRPr="002772EF" w:rsidRDefault="002772EF" w:rsidP="00D87108">
      <w:pPr>
        <w:numPr>
          <w:ilvl w:val="0"/>
          <w:numId w:val="10"/>
        </w:numPr>
        <w:shd w:val="clear" w:color="auto" w:fill="FFFFFF"/>
        <w:spacing w:after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772EF">
        <w:rPr>
          <w:rFonts w:ascii="Times New Roman" w:eastAsia="Times New Roman" w:hAnsi="Times New Roman" w:cs="Times New Roman"/>
          <w:sz w:val="26"/>
          <w:szCs w:val="26"/>
          <w:lang w:eastAsia="ru-RU"/>
        </w:rPr>
        <w:t>Подвижные игры на свежем воздухе.</w:t>
      </w:r>
    </w:p>
    <w:p w:rsidR="002772EF" w:rsidRPr="002772EF" w:rsidRDefault="002772EF" w:rsidP="002772EF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772E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            </w:t>
      </w:r>
    </w:p>
    <w:p w:rsidR="002772EF" w:rsidRPr="00D87108" w:rsidRDefault="002772EF" w:rsidP="002772EF">
      <w:pPr>
        <w:spacing w:after="0"/>
        <w:ind w:left="66" w:firstLine="850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  <w:r w:rsidRPr="00D87108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>ПЛАНИРУЕМЫЕ РЕЗУЛЬТАТЫ ОСВОЕНИЯ КУРСА</w:t>
      </w:r>
    </w:p>
    <w:p w:rsidR="002772EF" w:rsidRPr="002772EF" w:rsidRDefault="002772EF" w:rsidP="00D87108">
      <w:pPr>
        <w:spacing w:after="0"/>
        <w:ind w:left="66" w:firstLine="850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2772EF">
        <w:rPr>
          <w:rFonts w:ascii="Times New Roman" w:eastAsia="Times New Roman" w:hAnsi="Times New Roman" w:cs="Times New Roman"/>
          <w:sz w:val="26"/>
          <w:szCs w:val="26"/>
          <w:lang w:eastAsia="ar-SA"/>
        </w:rPr>
        <w:t>Основная образовательная программа учреждения предусматривает достижение следующих результатов образования:</w:t>
      </w:r>
    </w:p>
    <w:p w:rsidR="002772EF" w:rsidRPr="002772EF" w:rsidRDefault="002772EF" w:rsidP="00D87108">
      <w:pPr>
        <w:numPr>
          <w:ilvl w:val="0"/>
          <w:numId w:val="14"/>
        </w:numPr>
        <w:autoSpaceDE w:val="0"/>
        <w:autoSpaceDN w:val="0"/>
        <w:adjustRightInd w:val="0"/>
        <w:spacing w:after="0"/>
        <w:ind w:left="426"/>
        <w:rPr>
          <w:rFonts w:ascii="Times New Roman" w:eastAsia="Times New Roman" w:hAnsi="Times New Roman" w:cs="Times New Roman"/>
          <w:sz w:val="26"/>
          <w:szCs w:val="26"/>
        </w:rPr>
      </w:pPr>
      <w:r w:rsidRPr="002772EF">
        <w:rPr>
          <w:rFonts w:ascii="Times New Roman" w:eastAsia="Times New Roman" w:hAnsi="Times New Roman" w:cs="Times New Roman"/>
          <w:sz w:val="26"/>
          <w:szCs w:val="26"/>
        </w:rPr>
        <w:t xml:space="preserve">личностные результаты — готовность и способность обучающихся к саморазвитию, </w:t>
      </w:r>
      <w:proofErr w:type="spellStart"/>
      <w:r w:rsidRPr="002772EF">
        <w:rPr>
          <w:rFonts w:ascii="Times New Roman" w:eastAsia="Times New Roman" w:hAnsi="Times New Roman" w:cs="Times New Roman"/>
          <w:sz w:val="26"/>
          <w:szCs w:val="26"/>
        </w:rPr>
        <w:t>сформированность</w:t>
      </w:r>
      <w:proofErr w:type="spellEnd"/>
      <w:r w:rsidRPr="002772EF">
        <w:rPr>
          <w:rFonts w:ascii="Times New Roman" w:eastAsia="Times New Roman" w:hAnsi="Times New Roman" w:cs="Times New Roman"/>
          <w:sz w:val="26"/>
          <w:szCs w:val="26"/>
        </w:rPr>
        <w:t xml:space="preserve"> мотивации к учению и познанию, ценностно-смысловые установки выпускников начальной школы, отражающие их индивидуально-личностные позиции, социальные компетентности, личностные качества; </w:t>
      </w:r>
      <w:proofErr w:type="spellStart"/>
      <w:r w:rsidRPr="002772EF">
        <w:rPr>
          <w:rFonts w:ascii="Times New Roman" w:eastAsia="Times New Roman" w:hAnsi="Times New Roman" w:cs="Times New Roman"/>
          <w:sz w:val="26"/>
          <w:szCs w:val="26"/>
        </w:rPr>
        <w:t>сформированность</w:t>
      </w:r>
      <w:proofErr w:type="spellEnd"/>
      <w:r w:rsidRPr="002772EF">
        <w:rPr>
          <w:rFonts w:ascii="Times New Roman" w:eastAsia="Times New Roman" w:hAnsi="Times New Roman" w:cs="Times New Roman"/>
          <w:sz w:val="26"/>
          <w:szCs w:val="26"/>
        </w:rPr>
        <w:t xml:space="preserve"> основ российской, гражданской идентичности; </w:t>
      </w:r>
    </w:p>
    <w:p w:rsidR="002772EF" w:rsidRPr="002772EF" w:rsidRDefault="002772EF" w:rsidP="00D87108">
      <w:pPr>
        <w:numPr>
          <w:ilvl w:val="0"/>
          <w:numId w:val="14"/>
        </w:numPr>
        <w:autoSpaceDE w:val="0"/>
        <w:autoSpaceDN w:val="0"/>
        <w:adjustRightInd w:val="0"/>
        <w:spacing w:after="0"/>
        <w:ind w:left="426"/>
        <w:rPr>
          <w:rFonts w:ascii="Times New Roman" w:eastAsia="Times New Roman" w:hAnsi="Times New Roman" w:cs="Times New Roman"/>
          <w:sz w:val="26"/>
          <w:szCs w:val="26"/>
        </w:rPr>
      </w:pPr>
      <w:proofErr w:type="spellStart"/>
      <w:r w:rsidRPr="002772EF">
        <w:rPr>
          <w:rFonts w:ascii="Times New Roman" w:eastAsia="Times New Roman" w:hAnsi="Times New Roman" w:cs="Times New Roman"/>
          <w:sz w:val="26"/>
          <w:szCs w:val="26"/>
        </w:rPr>
        <w:t>метапредметные</w:t>
      </w:r>
      <w:proofErr w:type="spellEnd"/>
      <w:r w:rsidRPr="002772EF">
        <w:rPr>
          <w:rFonts w:ascii="Times New Roman" w:eastAsia="Times New Roman" w:hAnsi="Times New Roman" w:cs="Times New Roman"/>
          <w:sz w:val="26"/>
          <w:szCs w:val="26"/>
        </w:rPr>
        <w:t xml:space="preserve"> результаты — освоенные </w:t>
      </w:r>
      <w:proofErr w:type="gramStart"/>
      <w:r w:rsidRPr="002772EF">
        <w:rPr>
          <w:rFonts w:ascii="Times New Roman" w:eastAsia="Times New Roman" w:hAnsi="Times New Roman" w:cs="Times New Roman"/>
          <w:sz w:val="26"/>
          <w:szCs w:val="26"/>
        </w:rPr>
        <w:t>обучающимися</w:t>
      </w:r>
      <w:proofErr w:type="gramEnd"/>
      <w:r w:rsidRPr="002772EF">
        <w:rPr>
          <w:rFonts w:ascii="Times New Roman" w:eastAsia="Times New Roman" w:hAnsi="Times New Roman" w:cs="Times New Roman"/>
          <w:sz w:val="26"/>
          <w:szCs w:val="26"/>
        </w:rPr>
        <w:t xml:space="preserve"> универсальные учебные действия (познавательные, регулятивные и коммуникативные);</w:t>
      </w:r>
    </w:p>
    <w:p w:rsidR="002772EF" w:rsidRPr="002772EF" w:rsidRDefault="002772EF" w:rsidP="00D87108">
      <w:pPr>
        <w:numPr>
          <w:ilvl w:val="0"/>
          <w:numId w:val="14"/>
        </w:numPr>
        <w:autoSpaceDE w:val="0"/>
        <w:autoSpaceDN w:val="0"/>
        <w:adjustRightInd w:val="0"/>
        <w:spacing w:after="0"/>
        <w:ind w:left="426"/>
        <w:rPr>
          <w:rFonts w:ascii="Times New Roman" w:eastAsia="Times New Roman" w:hAnsi="Times New Roman" w:cs="Times New Roman"/>
          <w:sz w:val="26"/>
          <w:szCs w:val="26"/>
        </w:rPr>
      </w:pPr>
      <w:proofErr w:type="gramStart"/>
      <w:r w:rsidRPr="002772EF">
        <w:rPr>
          <w:rFonts w:ascii="Times New Roman" w:eastAsia="Times New Roman" w:hAnsi="Times New Roman" w:cs="Times New Roman"/>
          <w:sz w:val="26"/>
          <w:szCs w:val="26"/>
        </w:rPr>
        <w:t>предметные результаты — освоенный обучающимися в ходе изучения учебных предметов опыт специфической для каждой предметной области деятельности по получению нового знания, его преобразованию и применению, а также система основополагающих элементов научного знания, лежащая в основе современной научной картины мира.</w:t>
      </w:r>
      <w:proofErr w:type="gramEnd"/>
    </w:p>
    <w:p w:rsidR="002772EF" w:rsidRPr="002772EF" w:rsidRDefault="002772EF" w:rsidP="002772EF">
      <w:pPr>
        <w:spacing w:after="0"/>
        <w:ind w:left="66" w:firstLine="850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2772EF">
        <w:rPr>
          <w:rFonts w:ascii="Times New Roman" w:eastAsia="Times New Roman" w:hAnsi="Times New Roman" w:cs="Times New Roman"/>
          <w:sz w:val="26"/>
          <w:szCs w:val="26"/>
          <w:lang w:eastAsia="ar-SA"/>
        </w:rPr>
        <w:t>Личностными результатами программы внеурочной деятельности по спортивно-оздоровительному направлению «</w:t>
      </w:r>
      <w:r w:rsidRPr="002772EF">
        <w:rPr>
          <w:rFonts w:ascii="Times New Roman" w:eastAsia="Times New Roman" w:hAnsi="Times New Roman" w:cs="Times New Roman"/>
          <w:bCs/>
          <w:color w:val="333333"/>
          <w:sz w:val="26"/>
          <w:szCs w:val="26"/>
          <w:lang w:eastAsia="ar-SA"/>
        </w:rPr>
        <w:t>Смелые, ловкие, сильные</w:t>
      </w:r>
      <w:r w:rsidRPr="002772EF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» </w:t>
      </w:r>
      <w:r w:rsidRPr="002772EF">
        <w:rPr>
          <w:rFonts w:ascii="Times New Roman" w:eastAsia="Times New Roman" w:hAnsi="Times New Roman" w:cs="Times New Roman"/>
          <w:color w:val="333333"/>
          <w:sz w:val="26"/>
          <w:szCs w:val="26"/>
          <w:lang w:eastAsia="ar-SA"/>
        </w:rPr>
        <w:t xml:space="preserve"> </w:t>
      </w:r>
      <w:r w:rsidRPr="002772EF">
        <w:rPr>
          <w:rFonts w:ascii="Times New Roman" w:eastAsia="Times New Roman" w:hAnsi="Times New Roman" w:cs="Times New Roman"/>
          <w:sz w:val="26"/>
          <w:szCs w:val="26"/>
          <w:lang w:eastAsia="ar-SA"/>
        </w:rPr>
        <w:t>является формирование следующих умений:</w:t>
      </w:r>
    </w:p>
    <w:p w:rsidR="002772EF" w:rsidRPr="002772EF" w:rsidRDefault="002772EF" w:rsidP="002772EF">
      <w:pPr>
        <w:numPr>
          <w:ilvl w:val="0"/>
          <w:numId w:val="15"/>
        </w:numPr>
        <w:suppressAutoHyphens/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2772EF">
        <w:rPr>
          <w:rFonts w:ascii="Times New Roman" w:eastAsia="Times New Roman" w:hAnsi="Times New Roman" w:cs="Times New Roman"/>
          <w:b/>
          <w:i/>
          <w:sz w:val="26"/>
          <w:szCs w:val="26"/>
          <w:lang w:eastAsia="ar-SA"/>
        </w:rPr>
        <w:t xml:space="preserve">Определять </w:t>
      </w:r>
      <w:r w:rsidRPr="002772EF">
        <w:rPr>
          <w:rFonts w:ascii="Times New Roman" w:eastAsia="Times New Roman" w:hAnsi="Times New Roman" w:cs="Times New Roman"/>
          <w:sz w:val="26"/>
          <w:szCs w:val="26"/>
          <w:lang w:eastAsia="ar-SA"/>
        </w:rPr>
        <w:t>и</w:t>
      </w:r>
      <w:r w:rsidRPr="002772EF">
        <w:rPr>
          <w:rFonts w:ascii="Times New Roman" w:eastAsia="Times New Roman" w:hAnsi="Times New Roman" w:cs="Times New Roman"/>
          <w:b/>
          <w:i/>
          <w:sz w:val="26"/>
          <w:szCs w:val="26"/>
          <w:lang w:eastAsia="ar-SA"/>
        </w:rPr>
        <w:t xml:space="preserve"> высказывать</w:t>
      </w:r>
      <w:r w:rsidRPr="002772EF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 под руководством учителя самые простые и общие для всех людей правила поведения при сотрудничестве (этические нормы);</w:t>
      </w:r>
    </w:p>
    <w:p w:rsidR="002772EF" w:rsidRPr="002772EF" w:rsidRDefault="002772EF" w:rsidP="002772EF">
      <w:pPr>
        <w:numPr>
          <w:ilvl w:val="0"/>
          <w:numId w:val="15"/>
        </w:numPr>
        <w:suppressAutoHyphens/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2772EF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В предложенных педагогом ситуациях общения и сотрудничества, опираясь на общие для всех простые правила поведения, </w:t>
      </w:r>
      <w:r w:rsidRPr="002772EF">
        <w:rPr>
          <w:rFonts w:ascii="Times New Roman" w:eastAsia="Times New Roman" w:hAnsi="Times New Roman" w:cs="Times New Roman"/>
          <w:b/>
          <w:i/>
          <w:sz w:val="26"/>
          <w:szCs w:val="26"/>
          <w:lang w:eastAsia="ar-SA"/>
        </w:rPr>
        <w:t>делать выбор,</w:t>
      </w:r>
      <w:r w:rsidRPr="002772EF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 при поддержке других участников группы и педагога, как поступить.</w:t>
      </w:r>
    </w:p>
    <w:p w:rsidR="002772EF" w:rsidRPr="002772EF" w:rsidRDefault="002772EF" w:rsidP="002772EF">
      <w:pPr>
        <w:suppressAutoHyphens/>
        <w:spacing w:after="0"/>
        <w:ind w:firstLine="800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proofErr w:type="spellStart"/>
      <w:r w:rsidRPr="002772EF">
        <w:rPr>
          <w:rFonts w:ascii="Times New Roman" w:eastAsia="Times New Roman" w:hAnsi="Times New Roman" w:cs="Times New Roman"/>
          <w:sz w:val="26"/>
          <w:szCs w:val="26"/>
          <w:lang w:eastAsia="ar-SA"/>
        </w:rPr>
        <w:t>Метапредметными</w:t>
      </w:r>
      <w:proofErr w:type="spellEnd"/>
      <w:r w:rsidRPr="002772EF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 результатами программы внеурочной деятельности по спортивно-оздоровительному направлению «</w:t>
      </w:r>
      <w:r w:rsidRPr="002772EF">
        <w:rPr>
          <w:rFonts w:ascii="Times New Roman" w:eastAsia="Times New Roman" w:hAnsi="Times New Roman" w:cs="Times New Roman"/>
          <w:bCs/>
          <w:color w:val="333333"/>
          <w:sz w:val="26"/>
          <w:szCs w:val="26"/>
          <w:lang w:eastAsia="ar-SA"/>
        </w:rPr>
        <w:t>Смелые, ловкие, сильные</w:t>
      </w:r>
      <w:r w:rsidRPr="002772EF">
        <w:rPr>
          <w:rFonts w:ascii="Times New Roman" w:eastAsia="Times New Roman" w:hAnsi="Times New Roman" w:cs="Times New Roman"/>
          <w:sz w:val="26"/>
          <w:szCs w:val="26"/>
          <w:lang w:eastAsia="ar-SA"/>
        </w:rPr>
        <w:t>» - является формирование следующих универсальных учебных действий (УУД):</w:t>
      </w:r>
    </w:p>
    <w:p w:rsidR="002772EF" w:rsidRPr="002772EF" w:rsidRDefault="002772EF" w:rsidP="002772EF">
      <w:pPr>
        <w:numPr>
          <w:ilvl w:val="0"/>
          <w:numId w:val="12"/>
        </w:numPr>
        <w:suppressAutoHyphens/>
        <w:spacing w:after="0"/>
        <w:jc w:val="both"/>
        <w:rPr>
          <w:rFonts w:ascii="Times New Roman" w:eastAsia="Times New Roman" w:hAnsi="Times New Roman" w:cs="Times New Roman"/>
          <w:b/>
          <w:i/>
          <w:sz w:val="26"/>
          <w:szCs w:val="26"/>
          <w:lang w:eastAsia="ar-SA"/>
        </w:rPr>
      </w:pPr>
      <w:r w:rsidRPr="002772EF">
        <w:rPr>
          <w:rFonts w:ascii="Times New Roman" w:eastAsia="Times New Roman" w:hAnsi="Times New Roman" w:cs="Times New Roman"/>
          <w:b/>
          <w:i/>
          <w:sz w:val="26"/>
          <w:szCs w:val="26"/>
          <w:lang w:eastAsia="ar-SA"/>
        </w:rPr>
        <w:t>Регулятивные УУД:</w:t>
      </w:r>
    </w:p>
    <w:p w:rsidR="002772EF" w:rsidRPr="002772EF" w:rsidRDefault="002772EF" w:rsidP="002772EF">
      <w:pPr>
        <w:numPr>
          <w:ilvl w:val="0"/>
          <w:numId w:val="16"/>
        </w:numPr>
        <w:suppressAutoHyphens/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2772EF">
        <w:rPr>
          <w:rFonts w:ascii="Times New Roman" w:eastAsia="Times New Roman" w:hAnsi="Times New Roman" w:cs="Times New Roman"/>
          <w:b/>
          <w:i/>
          <w:sz w:val="26"/>
          <w:szCs w:val="26"/>
          <w:lang w:eastAsia="ar-SA"/>
        </w:rPr>
        <w:t xml:space="preserve">Определять </w:t>
      </w:r>
      <w:r w:rsidRPr="002772EF">
        <w:rPr>
          <w:rFonts w:ascii="Times New Roman" w:eastAsia="Times New Roman" w:hAnsi="Times New Roman" w:cs="Times New Roman"/>
          <w:i/>
          <w:sz w:val="26"/>
          <w:szCs w:val="26"/>
          <w:lang w:eastAsia="ar-SA"/>
        </w:rPr>
        <w:t>и</w:t>
      </w:r>
      <w:r w:rsidRPr="002772EF">
        <w:rPr>
          <w:rFonts w:ascii="Times New Roman" w:eastAsia="Times New Roman" w:hAnsi="Times New Roman" w:cs="Times New Roman"/>
          <w:b/>
          <w:i/>
          <w:sz w:val="26"/>
          <w:szCs w:val="26"/>
          <w:lang w:eastAsia="ar-SA"/>
        </w:rPr>
        <w:t xml:space="preserve"> формулировать</w:t>
      </w:r>
      <w:r w:rsidRPr="002772EF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 цель деятельности на уроке с помощью учителя.</w:t>
      </w:r>
    </w:p>
    <w:p w:rsidR="002772EF" w:rsidRPr="002772EF" w:rsidRDefault="002772EF" w:rsidP="002772EF">
      <w:pPr>
        <w:numPr>
          <w:ilvl w:val="0"/>
          <w:numId w:val="16"/>
        </w:numPr>
        <w:suppressAutoHyphens/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2772EF">
        <w:rPr>
          <w:rFonts w:ascii="Times New Roman" w:eastAsia="Times New Roman" w:hAnsi="Times New Roman" w:cs="Times New Roman"/>
          <w:b/>
          <w:i/>
          <w:sz w:val="26"/>
          <w:szCs w:val="26"/>
          <w:lang w:eastAsia="ar-SA"/>
        </w:rPr>
        <w:t>Проговаривать</w:t>
      </w:r>
      <w:r w:rsidRPr="002772EF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 последовательность действий на уроке.</w:t>
      </w:r>
    </w:p>
    <w:p w:rsidR="002772EF" w:rsidRPr="002772EF" w:rsidRDefault="002772EF" w:rsidP="002772EF">
      <w:pPr>
        <w:numPr>
          <w:ilvl w:val="0"/>
          <w:numId w:val="16"/>
        </w:numPr>
        <w:suppressAutoHyphens/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2772EF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Учить </w:t>
      </w:r>
      <w:r w:rsidRPr="002772EF">
        <w:rPr>
          <w:rFonts w:ascii="Times New Roman" w:eastAsia="Times New Roman" w:hAnsi="Times New Roman" w:cs="Times New Roman"/>
          <w:b/>
          <w:i/>
          <w:sz w:val="26"/>
          <w:szCs w:val="26"/>
          <w:lang w:eastAsia="ar-SA"/>
        </w:rPr>
        <w:t>высказывать</w:t>
      </w:r>
      <w:r w:rsidRPr="002772EF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 xml:space="preserve"> </w:t>
      </w:r>
      <w:r w:rsidRPr="002772EF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своё предположение (версию) на основе работы с правилами игры, учить </w:t>
      </w:r>
      <w:r w:rsidRPr="002772EF">
        <w:rPr>
          <w:rFonts w:ascii="Times New Roman" w:eastAsia="Times New Roman" w:hAnsi="Times New Roman" w:cs="Times New Roman"/>
          <w:b/>
          <w:i/>
          <w:sz w:val="26"/>
          <w:szCs w:val="26"/>
          <w:lang w:eastAsia="ar-SA"/>
        </w:rPr>
        <w:t>работать</w:t>
      </w:r>
      <w:r w:rsidRPr="002772EF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 по предложенному учителем плану.</w:t>
      </w:r>
    </w:p>
    <w:p w:rsidR="002772EF" w:rsidRPr="002772EF" w:rsidRDefault="002772EF" w:rsidP="002772EF">
      <w:pPr>
        <w:numPr>
          <w:ilvl w:val="0"/>
          <w:numId w:val="16"/>
        </w:numPr>
        <w:suppressAutoHyphens/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2772EF">
        <w:rPr>
          <w:rFonts w:ascii="Times New Roman" w:eastAsia="Times New Roman" w:hAnsi="Times New Roman" w:cs="Times New Roman"/>
          <w:sz w:val="26"/>
          <w:szCs w:val="26"/>
          <w:lang w:eastAsia="ar-SA"/>
        </w:rPr>
        <w:t>Средством формирования этих действий служит технология проблемного диалога на этапе изучения нового материала.</w:t>
      </w:r>
    </w:p>
    <w:p w:rsidR="002772EF" w:rsidRPr="002772EF" w:rsidRDefault="002772EF" w:rsidP="002772EF">
      <w:pPr>
        <w:numPr>
          <w:ilvl w:val="0"/>
          <w:numId w:val="16"/>
        </w:numPr>
        <w:suppressAutoHyphens/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2772EF">
        <w:rPr>
          <w:rFonts w:ascii="Times New Roman" w:eastAsia="Times New Roman" w:hAnsi="Times New Roman" w:cs="Times New Roman"/>
          <w:sz w:val="26"/>
          <w:szCs w:val="26"/>
          <w:lang w:eastAsia="ar-SA"/>
        </w:rPr>
        <w:lastRenderedPageBreak/>
        <w:t xml:space="preserve">Учиться совместно с учителем и другими учениками </w:t>
      </w:r>
      <w:r w:rsidRPr="002772EF">
        <w:rPr>
          <w:rFonts w:ascii="Times New Roman" w:eastAsia="Times New Roman" w:hAnsi="Times New Roman" w:cs="Times New Roman"/>
          <w:b/>
          <w:i/>
          <w:sz w:val="26"/>
          <w:szCs w:val="26"/>
          <w:lang w:eastAsia="ar-SA"/>
        </w:rPr>
        <w:t>давать</w:t>
      </w:r>
      <w:r w:rsidRPr="002772EF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 эмоциональную </w:t>
      </w:r>
      <w:r w:rsidRPr="002772EF">
        <w:rPr>
          <w:rFonts w:ascii="Times New Roman" w:eastAsia="Times New Roman" w:hAnsi="Times New Roman" w:cs="Times New Roman"/>
          <w:b/>
          <w:i/>
          <w:sz w:val="26"/>
          <w:szCs w:val="26"/>
          <w:lang w:eastAsia="ar-SA"/>
        </w:rPr>
        <w:t>оценку</w:t>
      </w:r>
      <w:r w:rsidRPr="002772EF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 xml:space="preserve"> </w:t>
      </w:r>
      <w:r w:rsidRPr="002772EF">
        <w:rPr>
          <w:rFonts w:ascii="Times New Roman" w:eastAsia="Times New Roman" w:hAnsi="Times New Roman" w:cs="Times New Roman"/>
          <w:sz w:val="26"/>
          <w:szCs w:val="26"/>
          <w:lang w:eastAsia="ar-SA"/>
        </w:rPr>
        <w:t>деятельности класса на уроке.</w:t>
      </w:r>
    </w:p>
    <w:p w:rsidR="002772EF" w:rsidRPr="002772EF" w:rsidRDefault="002772EF" w:rsidP="002772EF">
      <w:pPr>
        <w:numPr>
          <w:ilvl w:val="0"/>
          <w:numId w:val="16"/>
        </w:numPr>
        <w:suppressAutoHyphens/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2772EF">
        <w:rPr>
          <w:rFonts w:ascii="Times New Roman" w:eastAsia="Times New Roman" w:hAnsi="Times New Roman" w:cs="Times New Roman"/>
          <w:sz w:val="26"/>
          <w:szCs w:val="26"/>
          <w:lang w:eastAsia="ar-SA"/>
        </w:rPr>
        <w:t>Средством формирования этих действий служит технология оценивания образовательных достижений (учебных успехов).</w:t>
      </w:r>
    </w:p>
    <w:p w:rsidR="002772EF" w:rsidRPr="002772EF" w:rsidRDefault="002772EF" w:rsidP="002772EF">
      <w:pPr>
        <w:suppressAutoHyphens/>
        <w:spacing w:after="0"/>
        <w:ind w:left="460" w:hanging="360"/>
        <w:jc w:val="both"/>
        <w:rPr>
          <w:rFonts w:ascii="Times New Roman" w:eastAsia="Times New Roman" w:hAnsi="Times New Roman" w:cs="Times New Roman"/>
          <w:b/>
          <w:i/>
          <w:sz w:val="26"/>
          <w:szCs w:val="26"/>
          <w:lang w:eastAsia="ar-SA"/>
        </w:rPr>
      </w:pPr>
      <w:r w:rsidRPr="002772EF">
        <w:rPr>
          <w:rFonts w:ascii="Times New Roman" w:eastAsia="Times New Roman" w:hAnsi="Times New Roman" w:cs="Times New Roman"/>
          <w:b/>
          <w:i/>
          <w:sz w:val="26"/>
          <w:szCs w:val="26"/>
          <w:lang w:eastAsia="ar-SA"/>
        </w:rPr>
        <w:t>2. Познавательные УУД:</w:t>
      </w:r>
    </w:p>
    <w:p w:rsidR="002772EF" w:rsidRPr="002772EF" w:rsidRDefault="002772EF" w:rsidP="002772EF">
      <w:pPr>
        <w:numPr>
          <w:ilvl w:val="0"/>
          <w:numId w:val="13"/>
        </w:numPr>
        <w:suppressAutoHyphens/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2772EF">
        <w:rPr>
          <w:rFonts w:ascii="Times New Roman" w:eastAsia="Times New Roman" w:hAnsi="Times New Roman" w:cs="Times New Roman"/>
          <w:sz w:val="26"/>
          <w:szCs w:val="26"/>
          <w:lang w:eastAsia="ar-SA"/>
        </w:rPr>
        <w:t>Делать предварительный отбор  подвижных игр.</w:t>
      </w:r>
    </w:p>
    <w:p w:rsidR="002772EF" w:rsidRPr="002772EF" w:rsidRDefault="002772EF" w:rsidP="002772EF">
      <w:pPr>
        <w:numPr>
          <w:ilvl w:val="0"/>
          <w:numId w:val="13"/>
        </w:numPr>
        <w:suppressAutoHyphens/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2772EF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Добывать новые знания: </w:t>
      </w:r>
      <w:r w:rsidRPr="002772EF">
        <w:rPr>
          <w:rFonts w:ascii="Times New Roman" w:eastAsia="Times New Roman" w:hAnsi="Times New Roman" w:cs="Times New Roman"/>
          <w:b/>
          <w:i/>
          <w:sz w:val="26"/>
          <w:szCs w:val="26"/>
          <w:lang w:eastAsia="ar-SA"/>
        </w:rPr>
        <w:t>находить ответы</w:t>
      </w:r>
      <w:r w:rsidRPr="002772EF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 на вопросы, используя учебник, свой жизненный опыт и информацию, полученную на уроке.</w:t>
      </w:r>
    </w:p>
    <w:p w:rsidR="002772EF" w:rsidRPr="002772EF" w:rsidRDefault="002772EF" w:rsidP="002772EF">
      <w:pPr>
        <w:numPr>
          <w:ilvl w:val="0"/>
          <w:numId w:val="13"/>
        </w:numPr>
        <w:suppressAutoHyphens/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2772EF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Перерабатывать полученную информацию: </w:t>
      </w:r>
      <w:r w:rsidRPr="002772EF">
        <w:rPr>
          <w:rFonts w:ascii="Times New Roman" w:eastAsia="Times New Roman" w:hAnsi="Times New Roman" w:cs="Times New Roman"/>
          <w:b/>
          <w:i/>
          <w:sz w:val="26"/>
          <w:szCs w:val="26"/>
          <w:lang w:eastAsia="ar-SA"/>
        </w:rPr>
        <w:t>делать</w:t>
      </w:r>
      <w:r w:rsidRPr="002772EF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 выводы в результате совместной работы всего класса.</w:t>
      </w:r>
    </w:p>
    <w:p w:rsidR="002772EF" w:rsidRPr="002772EF" w:rsidRDefault="002772EF" w:rsidP="002772EF">
      <w:pPr>
        <w:numPr>
          <w:ilvl w:val="0"/>
          <w:numId w:val="13"/>
        </w:numPr>
        <w:suppressAutoHyphens/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2772EF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Преобразовывать информацию из одной формы в другую: составлять план игры на основе (предметных, рисунков, схематических рисунков, схем); </w:t>
      </w:r>
    </w:p>
    <w:p w:rsidR="002772EF" w:rsidRPr="002772EF" w:rsidRDefault="002772EF" w:rsidP="002772EF">
      <w:pPr>
        <w:numPr>
          <w:ilvl w:val="0"/>
          <w:numId w:val="13"/>
        </w:numPr>
        <w:suppressAutoHyphens/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2772EF">
        <w:rPr>
          <w:rFonts w:ascii="Times New Roman" w:eastAsia="Times New Roman" w:hAnsi="Times New Roman" w:cs="Times New Roman"/>
          <w:sz w:val="26"/>
          <w:szCs w:val="26"/>
          <w:lang w:eastAsia="ar-SA"/>
        </w:rPr>
        <w:t>Средством формирования этих действий служит учебный материал и задания учебника, ориентированные на линии развития средствами предмета.</w:t>
      </w:r>
    </w:p>
    <w:p w:rsidR="002772EF" w:rsidRPr="002772EF" w:rsidRDefault="002772EF" w:rsidP="002772EF">
      <w:pPr>
        <w:suppressAutoHyphens/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2772EF">
        <w:rPr>
          <w:rFonts w:ascii="Times New Roman" w:eastAsia="Times New Roman" w:hAnsi="Times New Roman" w:cs="Times New Roman"/>
          <w:b/>
          <w:i/>
          <w:sz w:val="26"/>
          <w:szCs w:val="26"/>
          <w:lang w:eastAsia="ar-SA"/>
        </w:rPr>
        <w:t xml:space="preserve">   3. Коммуникативные УУД</w:t>
      </w:r>
      <w:r w:rsidRPr="002772EF">
        <w:rPr>
          <w:rFonts w:ascii="Times New Roman" w:eastAsia="Times New Roman" w:hAnsi="Times New Roman" w:cs="Times New Roman"/>
          <w:i/>
          <w:sz w:val="26"/>
          <w:szCs w:val="26"/>
          <w:lang w:eastAsia="ar-SA"/>
        </w:rPr>
        <w:t>:</w:t>
      </w:r>
    </w:p>
    <w:p w:rsidR="002772EF" w:rsidRPr="002772EF" w:rsidRDefault="002772EF" w:rsidP="002772EF">
      <w:pPr>
        <w:numPr>
          <w:ilvl w:val="0"/>
          <w:numId w:val="17"/>
        </w:numPr>
        <w:suppressAutoHyphens/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2772EF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Умение донести свою позицию до других: оформлять свою мысль в </w:t>
      </w:r>
      <w:proofErr w:type="gramStart"/>
      <w:r w:rsidRPr="002772EF">
        <w:rPr>
          <w:rFonts w:ascii="Times New Roman" w:eastAsia="Times New Roman" w:hAnsi="Times New Roman" w:cs="Times New Roman"/>
          <w:sz w:val="26"/>
          <w:szCs w:val="26"/>
          <w:lang w:eastAsia="ar-SA"/>
        </w:rPr>
        <w:t>устной</w:t>
      </w:r>
      <w:proofErr w:type="gramEnd"/>
      <w:r w:rsidRPr="002772EF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 и (на уровне одного предложения или небольшого текста).</w:t>
      </w:r>
    </w:p>
    <w:p w:rsidR="002772EF" w:rsidRPr="002772EF" w:rsidRDefault="002772EF" w:rsidP="002772EF">
      <w:pPr>
        <w:numPr>
          <w:ilvl w:val="0"/>
          <w:numId w:val="17"/>
        </w:numPr>
        <w:suppressAutoHyphens/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2772EF">
        <w:rPr>
          <w:rFonts w:ascii="Times New Roman" w:eastAsia="Times New Roman" w:hAnsi="Times New Roman" w:cs="Times New Roman"/>
          <w:b/>
          <w:i/>
          <w:sz w:val="26"/>
          <w:szCs w:val="26"/>
          <w:lang w:eastAsia="ar-SA"/>
        </w:rPr>
        <w:t xml:space="preserve">Слушать </w:t>
      </w:r>
      <w:r w:rsidRPr="002772EF">
        <w:rPr>
          <w:rFonts w:ascii="Times New Roman" w:eastAsia="Times New Roman" w:hAnsi="Times New Roman" w:cs="Times New Roman"/>
          <w:sz w:val="26"/>
          <w:szCs w:val="26"/>
          <w:lang w:eastAsia="ar-SA"/>
        </w:rPr>
        <w:t>и</w:t>
      </w:r>
      <w:r w:rsidRPr="002772EF">
        <w:rPr>
          <w:rFonts w:ascii="Times New Roman" w:eastAsia="Times New Roman" w:hAnsi="Times New Roman" w:cs="Times New Roman"/>
          <w:b/>
          <w:i/>
          <w:sz w:val="26"/>
          <w:szCs w:val="26"/>
          <w:lang w:eastAsia="ar-SA"/>
        </w:rPr>
        <w:t xml:space="preserve"> понимать</w:t>
      </w:r>
      <w:r w:rsidRPr="002772EF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 речь других.</w:t>
      </w:r>
    </w:p>
    <w:p w:rsidR="002772EF" w:rsidRPr="002772EF" w:rsidRDefault="002772EF" w:rsidP="002772EF">
      <w:pPr>
        <w:numPr>
          <w:ilvl w:val="0"/>
          <w:numId w:val="17"/>
        </w:numPr>
        <w:suppressAutoHyphens/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2772EF">
        <w:rPr>
          <w:rFonts w:ascii="Times New Roman" w:eastAsia="Times New Roman" w:hAnsi="Times New Roman" w:cs="Times New Roman"/>
          <w:sz w:val="26"/>
          <w:szCs w:val="26"/>
          <w:lang w:eastAsia="ar-SA"/>
        </w:rPr>
        <w:t>Средством формирования этих действий служит технология проблемного диалога (побуждающий и подводящий диалог).</w:t>
      </w:r>
    </w:p>
    <w:p w:rsidR="002772EF" w:rsidRPr="002772EF" w:rsidRDefault="002772EF" w:rsidP="002772EF">
      <w:pPr>
        <w:numPr>
          <w:ilvl w:val="0"/>
          <w:numId w:val="17"/>
        </w:numPr>
        <w:suppressAutoHyphens/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2772EF">
        <w:rPr>
          <w:rFonts w:ascii="Times New Roman" w:eastAsia="Times New Roman" w:hAnsi="Times New Roman" w:cs="Times New Roman"/>
          <w:sz w:val="26"/>
          <w:szCs w:val="26"/>
          <w:lang w:eastAsia="ar-SA"/>
        </w:rPr>
        <w:t>Совместно договариваться о правилах общения и поведения во время игры,  в школе и следовать им.</w:t>
      </w:r>
    </w:p>
    <w:p w:rsidR="002772EF" w:rsidRPr="002772EF" w:rsidRDefault="002772EF" w:rsidP="002772EF">
      <w:pPr>
        <w:numPr>
          <w:ilvl w:val="0"/>
          <w:numId w:val="17"/>
        </w:numPr>
        <w:suppressAutoHyphens/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2772EF">
        <w:rPr>
          <w:rFonts w:ascii="Times New Roman" w:eastAsia="Times New Roman" w:hAnsi="Times New Roman" w:cs="Times New Roman"/>
          <w:sz w:val="26"/>
          <w:szCs w:val="26"/>
          <w:lang w:eastAsia="ar-SA"/>
        </w:rPr>
        <w:t>Учиться выполнять различные роли в группе (лидера, исполнителя, критика).</w:t>
      </w:r>
    </w:p>
    <w:p w:rsidR="002772EF" w:rsidRPr="002772EF" w:rsidRDefault="002772EF" w:rsidP="002772EF">
      <w:pPr>
        <w:numPr>
          <w:ilvl w:val="0"/>
          <w:numId w:val="18"/>
        </w:numPr>
        <w:suppressAutoHyphens/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2772EF">
        <w:rPr>
          <w:rFonts w:ascii="Times New Roman" w:eastAsia="Times New Roman" w:hAnsi="Times New Roman" w:cs="Times New Roman"/>
          <w:sz w:val="26"/>
          <w:szCs w:val="26"/>
          <w:lang w:eastAsia="ar-SA"/>
        </w:rPr>
        <w:t>Средством формирования этих действий служит организация работы в парах и малых группах (в приложении представлены варианты проведения уроков).</w:t>
      </w:r>
    </w:p>
    <w:p w:rsidR="002772EF" w:rsidRPr="002772EF" w:rsidRDefault="002772EF" w:rsidP="002772EF">
      <w:pPr>
        <w:suppressAutoHyphens/>
        <w:spacing w:after="0"/>
        <w:ind w:firstLine="851"/>
        <w:jc w:val="both"/>
        <w:rPr>
          <w:rFonts w:ascii="Times New Roman" w:eastAsia="Times New Roman" w:hAnsi="Times New Roman" w:cs="Times New Roman"/>
          <w:b/>
          <w:i/>
          <w:sz w:val="26"/>
          <w:szCs w:val="26"/>
          <w:lang w:eastAsia="ar-SA"/>
        </w:rPr>
      </w:pPr>
      <w:r w:rsidRPr="002772EF">
        <w:rPr>
          <w:rFonts w:ascii="Times New Roman" w:eastAsia="Times New Roman" w:hAnsi="Times New Roman" w:cs="Times New Roman"/>
          <w:b/>
          <w:i/>
          <w:sz w:val="26"/>
          <w:szCs w:val="26"/>
          <w:lang w:eastAsia="ar-SA"/>
        </w:rPr>
        <w:t>Оздоровительные результаты программы внеурочной деятельности:</w:t>
      </w:r>
    </w:p>
    <w:p w:rsidR="002772EF" w:rsidRPr="002772EF" w:rsidRDefault="002772EF" w:rsidP="002772EF">
      <w:pPr>
        <w:numPr>
          <w:ilvl w:val="0"/>
          <w:numId w:val="11"/>
        </w:numPr>
        <w:suppressAutoHyphens/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2772EF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осознание  </w:t>
      </w:r>
      <w:proofErr w:type="gramStart"/>
      <w:r w:rsidRPr="002772EF">
        <w:rPr>
          <w:rFonts w:ascii="Times New Roman" w:eastAsia="Times New Roman" w:hAnsi="Times New Roman" w:cs="Times New Roman"/>
          <w:sz w:val="26"/>
          <w:szCs w:val="26"/>
          <w:lang w:eastAsia="ar-SA"/>
        </w:rPr>
        <w:t>обучающимися</w:t>
      </w:r>
      <w:proofErr w:type="gramEnd"/>
      <w:r w:rsidRPr="002772EF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 необходимости заботы о своём здоровье и выработки форм поведения, которые помогут избежать опасности для жизни и здоровья, а значит, произойдет уменьшение пропусков по причине болезни и произойдет увеличение численности обучающихся, посещающих спортивные секции и спортивно-оздоровительные мероприятия;</w:t>
      </w:r>
    </w:p>
    <w:p w:rsidR="002772EF" w:rsidRPr="002772EF" w:rsidRDefault="002772EF" w:rsidP="002772EF">
      <w:pPr>
        <w:numPr>
          <w:ilvl w:val="0"/>
          <w:numId w:val="11"/>
        </w:numPr>
        <w:suppressAutoHyphens/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2772EF">
        <w:rPr>
          <w:rFonts w:ascii="Times New Roman" w:eastAsia="Times New Roman" w:hAnsi="Times New Roman" w:cs="Times New Roman"/>
          <w:sz w:val="26"/>
          <w:szCs w:val="26"/>
          <w:lang w:eastAsia="ar-SA"/>
        </w:rPr>
        <w:t>социальная адаптация детей, расширение сферы общения, приобретение опыта взаимодействия с окружающим миром.</w:t>
      </w:r>
    </w:p>
    <w:p w:rsidR="002772EF" w:rsidRPr="002772EF" w:rsidRDefault="002772EF" w:rsidP="002772EF">
      <w:pPr>
        <w:spacing w:after="0"/>
        <w:ind w:left="66" w:firstLine="785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2772EF">
        <w:rPr>
          <w:rFonts w:ascii="Times New Roman" w:eastAsia="Times New Roman" w:hAnsi="Times New Roman" w:cs="Times New Roman"/>
          <w:sz w:val="26"/>
          <w:szCs w:val="26"/>
          <w:lang w:eastAsia="ar-SA"/>
        </w:rPr>
        <w:t>Первостепенным результатом реализации программы внеурочной деятельности будет сознательное отношение обучающихся к собственному здоровью во всем его проявлениях.</w:t>
      </w:r>
    </w:p>
    <w:p w:rsidR="002772EF" w:rsidRPr="002772EF" w:rsidRDefault="002772EF" w:rsidP="002772EF">
      <w:pPr>
        <w:spacing w:before="240" w:after="0"/>
        <w:ind w:firstLine="830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2772EF">
        <w:rPr>
          <w:rFonts w:ascii="Times New Roman" w:eastAsia="Times New Roman" w:hAnsi="Times New Roman" w:cs="Times New Roman"/>
          <w:sz w:val="26"/>
          <w:szCs w:val="26"/>
          <w:lang w:eastAsia="ar-SA"/>
        </w:rPr>
        <w:t>В ходе реализация программы внеурочной деятельности по спортивно-оздоровительному направлению «</w:t>
      </w:r>
      <w:r w:rsidRPr="002772EF">
        <w:rPr>
          <w:rFonts w:ascii="Times New Roman" w:eastAsia="Times New Roman" w:hAnsi="Times New Roman" w:cs="Times New Roman"/>
          <w:bCs/>
          <w:color w:val="333333"/>
          <w:sz w:val="26"/>
          <w:szCs w:val="26"/>
          <w:lang w:eastAsia="ar-SA"/>
        </w:rPr>
        <w:t>Смелые, ловкие, сильные</w:t>
      </w:r>
      <w:r w:rsidRPr="002772EF">
        <w:rPr>
          <w:rFonts w:ascii="Times New Roman" w:eastAsia="Times New Roman" w:hAnsi="Times New Roman" w:cs="Times New Roman"/>
          <w:sz w:val="26"/>
          <w:szCs w:val="26"/>
          <w:lang w:eastAsia="ar-SA"/>
        </w:rPr>
        <w:t>»  ожидается:</w:t>
      </w:r>
    </w:p>
    <w:p w:rsidR="002772EF" w:rsidRPr="002772EF" w:rsidRDefault="002772EF" w:rsidP="002772EF">
      <w:pPr>
        <w:numPr>
          <w:ilvl w:val="0"/>
          <w:numId w:val="19"/>
        </w:numPr>
        <w:spacing w:after="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2772EF">
        <w:rPr>
          <w:rFonts w:ascii="Times New Roman" w:eastAsia="Times New Roman" w:hAnsi="Times New Roman" w:cs="Times New Roman"/>
          <w:sz w:val="26"/>
          <w:szCs w:val="26"/>
        </w:rPr>
        <w:t xml:space="preserve">повышение качества и количества мероприятий с учащимися, направленных на формирование здорового образа жизни; </w:t>
      </w:r>
    </w:p>
    <w:p w:rsidR="002772EF" w:rsidRPr="002772EF" w:rsidRDefault="002772EF" w:rsidP="002772EF">
      <w:pPr>
        <w:numPr>
          <w:ilvl w:val="0"/>
          <w:numId w:val="19"/>
        </w:numPr>
        <w:spacing w:after="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2772EF">
        <w:rPr>
          <w:rFonts w:ascii="Times New Roman" w:eastAsia="Times New Roman" w:hAnsi="Times New Roman" w:cs="Times New Roman"/>
          <w:sz w:val="26"/>
          <w:szCs w:val="26"/>
        </w:rPr>
        <w:t xml:space="preserve">улучшение здоровья учащихся; </w:t>
      </w:r>
    </w:p>
    <w:p w:rsidR="002772EF" w:rsidRPr="002772EF" w:rsidRDefault="002772EF" w:rsidP="002772EF">
      <w:pPr>
        <w:numPr>
          <w:ilvl w:val="0"/>
          <w:numId w:val="19"/>
        </w:numPr>
        <w:spacing w:after="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2772EF">
        <w:rPr>
          <w:rFonts w:ascii="Times New Roman" w:eastAsia="Times New Roman" w:hAnsi="Times New Roman" w:cs="Times New Roman"/>
          <w:sz w:val="26"/>
          <w:szCs w:val="26"/>
        </w:rPr>
        <w:lastRenderedPageBreak/>
        <w:t xml:space="preserve">формирование у учащихся осознанной потребности в здоровом образе жизни; повышение интереса школьников к занятиям физической культурой и спортом; </w:t>
      </w:r>
    </w:p>
    <w:p w:rsidR="002772EF" w:rsidRPr="002772EF" w:rsidRDefault="002772EF" w:rsidP="002772EF">
      <w:pPr>
        <w:numPr>
          <w:ilvl w:val="0"/>
          <w:numId w:val="19"/>
        </w:numPr>
        <w:spacing w:after="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2772EF">
        <w:rPr>
          <w:rFonts w:ascii="Times New Roman" w:eastAsia="Times New Roman" w:hAnsi="Times New Roman" w:cs="Times New Roman"/>
          <w:sz w:val="26"/>
          <w:szCs w:val="26"/>
        </w:rPr>
        <w:t xml:space="preserve">пополнение материальной базы для проведения уроков физической культуры и внеклассных мероприятий; </w:t>
      </w:r>
    </w:p>
    <w:p w:rsidR="002772EF" w:rsidRPr="002772EF" w:rsidRDefault="002772EF" w:rsidP="002772EF">
      <w:pPr>
        <w:numPr>
          <w:ilvl w:val="0"/>
          <w:numId w:val="5"/>
        </w:numPr>
        <w:spacing w:after="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2772EF">
        <w:rPr>
          <w:rFonts w:ascii="Times New Roman" w:eastAsia="Times New Roman" w:hAnsi="Times New Roman" w:cs="Times New Roman"/>
          <w:sz w:val="26"/>
          <w:szCs w:val="26"/>
        </w:rPr>
        <w:t>создание необходимой базы материалов и методологической основы для формирования здорового образа жизни, внедрение новых форм и методов воспитательной работы;</w:t>
      </w:r>
    </w:p>
    <w:p w:rsidR="002772EF" w:rsidRPr="002772EF" w:rsidRDefault="002772EF" w:rsidP="002772EF">
      <w:pPr>
        <w:numPr>
          <w:ilvl w:val="0"/>
          <w:numId w:val="5"/>
        </w:numPr>
        <w:spacing w:after="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2772EF">
        <w:rPr>
          <w:rFonts w:ascii="Times New Roman" w:eastAsia="Times New Roman" w:hAnsi="Times New Roman" w:cs="Times New Roman"/>
          <w:sz w:val="26"/>
          <w:szCs w:val="26"/>
        </w:rPr>
        <w:t>развитие умений работать в коллективе;</w:t>
      </w:r>
    </w:p>
    <w:p w:rsidR="002772EF" w:rsidRPr="002772EF" w:rsidRDefault="002772EF" w:rsidP="002772EF">
      <w:pPr>
        <w:numPr>
          <w:ilvl w:val="0"/>
          <w:numId w:val="5"/>
        </w:numPr>
        <w:spacing w:after="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2772EF">
        <w:rPr>
          <w:rFonts w:ascii="Times New Roman" w:eastAsia="Times New Roman" w:hAnsi="Times New Roman" w:cs="Times New Roman"/>
          <w:sz w:val="26"/>
          <w:szCs w:val="26"/>
        </w:rPr>
        <w:t>формирование у детей  уверенности в своих силах;</w:t>
      </w:r>
    </w:p>
    <w:p w:rsidR="002772EF" w:rsidRPr="002772EF" w:rsidRDefault="002772EF" w:rsidP="002772EF">
      <w:pPr>
        <w:numPr>
          <w:ilvl w:val="0"/>
          <w:numId w:val="5"/>
        </w:numPr>
        <w:spacing w:after="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2772EF">
        <w:rPr>
          <w:rFonts w:ascii="Times New Roman" w:eastAsia="Times New Roman" w:hAnsi="Times New Roman" w:cs="Times New Roman"/>
          <w:sz w:val="26"/>
          <w:szCs w:val="26"/>
        </w:rPr>
        <w:t>умение применять игры  самостоятельно.</w:t>
      </w:r>
    </w:p>
    <w:p w:rsidR="002772EF" w:rsidRPr="002772EF" w:rsidRDefault="002772EF" w:rsidP="002772EF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2772EF">
        <w:rPr>
          <w:rFonts w:ascii="Times New Roman" w:eastAsia="Times New Roman" w:hAnsi="Times New Roman" w:cs="Times New Roman"/>
          <w:sz w:val="26"/>
          <w:szCs w:val="26"/>
        </w:rPr>
        <w:t xml:space="preserve">             В результате реализации программы  внеурочной деятельности</w:t>
      </w:r>
      <w:r w:rsidRPr="002772EF">
        <w:rPr>
          <w:rFonts w:ascii="Times New Roman" w:eastAsia="Times New Roman" w:hAnsi="Times New Roman" w:cs="Times New Roman"/>
          <w:b/>
          <w:sz w:val="26"/>
          <w:szCs w:val="26"/>
        </w:rPr>
        <w:t xml:space="preserve"> </w:t>
      </w:r>
      <w:r w:rsidRPr="002772EF">
        <w:rPr>
          <w:rFonts w:ascii="Times New Roman" w:eastAsia="Times New Roman" w:hAnsi="Times New Roman" w:cs="Times New Roman"/>
          <w:sz w:val="26"/>
          <w:szCs w:val="26"/>
        </w:rPr>
        <w:t xml:space="preserve">по </w:t>
      </w:r>
      <w:r w:rsidRPr="002772EF">
        <w:rPr>
          <w:rFonts w:ascii="Times New Roman" w:eastAsia="Times New Roman" w:hAnsi="Times New Roman" w:cs="Times New Roman"/>
          <w:color w:val="333333"/>
          <w:sz w:val="26"/>
          <w:szCs w:val="26"/>
        </w:rPr>
        <w:t xml:space="preserve">формированию культуры здоровья у обучающихся развиваются группы качеств: </w:t>
      </w:r>
      <w:r w:rsidRPr="002772EF">
        <w:rPr>
          <w:rFonts w:ascii="Times New Roman" w:eastAsia="Times New Roman" w:hAnsi="Times New Roman" w:cs="Times New Roman"/>
          <w:sz w:val="26"/>
          <w:szCs w:val="26"/>
        </w:rPr>
        <w:t xml:space="preserve">отношение к самому себе, отношение к другим людям, отношение к вещам, отношение к окружающему миру. </w:t>
      </w:r>
      <w:proofErr w:type="gramStart"/>
      <w:r w:rsidRPr="002772EF">
        <w:rPr>
          <w:rFonts w:ascii="Times New Roman" w:eastAsia="Times New Roman" w:hAnsi="Times New Roman" w:cs="Times New Roman"/>
          <w:sz w:val="26"/>
          <w:szCs w:val="26"/>
        </w:rPr>
        <w:t>Благодаря тому, что содержание данной программы раскрывает все стороны здоровья, обучающиеся будут демонстрировать такие качества личности как: товарищество, уважение к старшим, доброта, честность, трудолюбие, бережливость, дисциплинированность, соблюдение порядка, любознательность, любовь к прекрасному, стремление быть сильным и ловким.</w:t>
      </w:r>
      <w:proofErr w:type="gramEnd"/>
    </w:p>
    <w:p w:rsidR="002772EF" w:rsidRPr="002772EF" w:rsidRDefault="002772EF" w:rsidP="002772EF">
      <w:pPr>
        <w:spacing w:after="0"/>
        <w:ind w:firstLine="708"/>
        <w:jc w:val="both"/>
        <w:rPr>
          <w:rFonts w:ascii="Times New Roman" w:eastAsia="Times New Roman" w:hAnsi="Times New Roman" w:cs="Times New Roman"/>
          <w:b/>
          <w:sz w:val="26"/>
          <w:szCs w:val="26"/>
        </w:rPr>
      </w:pPr>
      <w:r w:rsidRPr="002772EF">
        <w:rPr>
          <w:rFonts w:ascii="Times New Roman" w:eastAsia="Times New Roman" w:hAnsi="Times New Roman" w:cs="Times New Roman"/>
          <w:sz w:val="26"/>
          <w:szCs w:val="26"/>
        </w:rPr>
        <w:t>Программа внеурочной деятельности по спортивно-оздоровительному направлению «Сильные, смелые, ловкие», предполагает обучение на двух основных уровнях: первый - информативный, который заключается в изучении правил игры; второй — поведенческий, позволяющий закрепить полученные знания на практике, укрепить своё здоровье.</w:t>
      </w:r>
    </w:p>
    <w:p w:rsidR="002772EF" w:rsidRPr="002772EF" w:rsidRDefault="002772EF" w:rsidP="002772EF">
      <w:pPr>
        <w:spacing w:after="0"/>
        <w:ind w:firstLine="851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2772EF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Форма подведения итогов реализации  программы – соревнования, викторины. </w:t>
      </w:r>
    </w:p>
    <w:p w:rsidR="002772EF" w:rsidRPr="002772EF" w:rsidRDefault="002772EF" w:rsidP="002772EF">
      <w:pPr>
        <w:spacing w:after="0"/>
        <w:ind w:firstLine="851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2772EF">
        <w:rPr>
          <w:rFonts w:ascii="Times New Roman" w:eastAsia="Times New Roman" w:hAnsi="Times New Roman" w:cs="Times New Roman"/>
          <w:sz w:val="26"/>
          <w:szCs w:val="26"/>
          <w:lang w:eastAsia="ar-SA"/>
        </w:rPr>
        <w:t>Подобная организация учета знаний и умений для контроля и оценки результатов освоения программы внеурочной деятельности будет способствовать формированию и поддержанию ситуации успеха для каждого обучающегося, а также будет способствовать процессу обучения в командном сотрудничестве, при котором каждый обучающийся будет значимым участником деятельности.</w:t>
      </w:r>
    </w:p>
    <w:p w:rsidR="002772EF" w:rsidRDefault="002772EF" w:rsidP="002772EF">
      <w:pPr>
        <w:spacing w:after="0"/>
        <w:rPr>
          <w:rFonts w:ascii="Times New Roman" w:eastAsia="Times New Roman" w:hAnsi="Times New Roman" w:cs="Times New Roman"/>
          <w:b/>
          <w:sz w:val="26"/>
          <w:szCs w:val="26"/>
        </w:rPr>
      </w:pPr>
    </w:p>
    <w:p w:rsidR="00D87108" w:rsidRDefault="00D87108" w:rsidP="002772EF">
      <w:pPr>
        <w:spacing w:after="0"/>
        <w:rPr>
          <w:rFonts w:ascii="Times New Roman" w:eastAsia="Times New Roman" w:hAnsi="Times New Roman" w:cs="Times New Roman"/>
          <w:b/>
          <w:sz w:val="26"/>
          <w:szCs w:val="26"/>
        </w:rPr>
      </w:pPr>
    </w:p>
    <w:p w:rsidR="00D87108" w:rsidRDefault="00D87108" w:rsidP="002772EF">
      <w:pPr>
        <w:spacing w:after="0"/>
        <w:rPr>
          <w:rFonts w:ascii="Times New Roman" w:eastAsia="Times New Roman" w:hAnsi="Times New Roman" w:cs="Times New Roman"/>
          <w:b/>
          <w:sz w:val="26"/>
          <w:szCs w:val="26"/>
        </w:rPr>
      </w:pPr>
    </w:p>
    <w:p w:rsidR="00D87108" w:rsidRPr="002772EF" w:rsidRDefault="00D87108" w:rsidP="002772EF">
      <w:pPr>
        <w:spacing w:after="0"/>
        <w:rPr>
          <w:rFonts w:ascii="Times New Roman" w:eastAsia="Times New Roman" w:hAnsi="Times New Roman" w:cs="Times New Roman"/>
          <w:b/>
          <w:sz w:val="26"/>
          <w:szCs w:val="26"/>
        </w:rPr>
      </w:pPr>
    </w:p>
    <w:tbl>
      <w:tblPr>
        <w:tblW w:w="9391" w:type="dxa"/>
        <w:jc w:val="center"/>
        <w:tblInd w:w="2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344"/>
        <w:gridCol w:w="3505"/>
        <w:gridCol w:w="1542"/>
      </w:tblGrid>
      <w:tr w:rsidR="002772EF" w:rsidRPr="002772EF" w:rsidTr="003D1152">
        <w:trPr>
          <w:trHeight w:val="2863"/>
          <w:jc w:val="center"/>
        </w:trPr>
        <w:tc>
          <w:tcPr>
            <w:tcW w:w="4344" w:type="dxa"/>
            <w:tcBorders>
              <w:left w:val="nil"/>
              <w:bottom w:val="nil"/>
              <w:right w:val="nil"/>
            </w:tcBorders>
            <w:vAlign w:val="center"/>
          </w:tcPr>
          <w:p w:rsidR="002772EF" w:rsidRPr="00D87108" w:rsidRDefault="002772EF" w:rsidP="00D87108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505" w:type="dxa"/>
            <w:tcBorders>
              <w:left w:val="nil"/>
              <w:bottom w:val="nil"/>
              <w:right w:val="nil"/>
            </w:tcBorders>
          </w:tcPr>
          <w:p w:rsidR="002772EF" w:rsidRPr="002772EF" w:rsidRDefault="002772EF" w:rsidP="003E246F">
            <w:pPr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542" w:type="dxa"/>
            <w:tcBorders>
              <w:left w:val="nil"/>
              <w:bottom w:val="nil"/>
              <w:right w:val="nil"/>
            </w:tcBorders>
          </w:tcPr>
          <w:p w:rsidR="002772EF" w:rsidRPr="002772EF" w:rsidRDefault="002772EF" w:rsidP="002772EF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</w:p>
          <w:p w:rsidR="002772EF" w:rsidRPr="002772EF" w:rsidRDefault="002772EF" w:rsidP="002772EF">
            <w:pPr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</w:p>
        </w:tc>
      </w:tr>
    </w:tbl>
    <w:p w:rsidR="002772EF" w:rsidRPr="002772EF" w:rsidRDefault="002772EF" w:rsidP="00964F7B">
      <w:pPr>
        <w:spacing w:after="0"/>
        <w:rPr>
          <w:rFonts w:ascii="Times New Roman" w:eastAsia="Times New Roman" w:hAnsi="Times New Roman" w:cs="Times New Roman"/>
          <w:b/>
          <w:sz w:val="26"/>
          <w:szCs w:val="26"/>
        </w:rPr>
      </w:pPr>
    </w:p>
    <w:p w:rsidR="002772EF" w:rsidRPr="002772EF" w:rsidRDefault="002772EF" w:rsidP="002772EF">
      <w:pPr>
        <w:spacing w:after="0"/>
        <w:jc w:val="center"/>
        <w:rPr>
          <w:rFonts w:ascii="Times New Roman" w:eastAsia="Times New Roman" w:hAnsi="Times New Roman" w:cs="Times New Roman"/>
          <w:sz w:val="26"/>
          <w:szCs w:val="26"/>
        </w:rPr>
      </w:pPr>
    </w:p>
    <w:p w:rsidR="002772EF" w:rsidRPr="002772EF" w:rsidRDefault="002772EF" w:rsidP="00D87108">
      <w:pPr>
        <w:spacing w:after="0"/>
        <w:rPr>
          <w:rFonts w:ascii="Times New Roman" w:eastAsia="Times New Roman" w:hAnsi="Times New Roman" w:cs="Times New Roman"/>
          <w:b/>
          <w:sz w:val="26"/>
          <w:szCs w:val="26"/>
        </w:rPr>
      </w:pPr>
    </w:p>
    <w:p w:rsidR="002772EF" w:rsidRPr="003E246F" w:rsidRDefault="003E246F" w:rsidP="003E246F">
      <w:pPr>
        <w:spacing w:after="0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Тематическое</w:t>
      </w:r>
      <w:r w:rsidR="002772EF" w:rsidRPr="002772EF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план</w:t>
      </w: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ирование</w:t>
      </w:r>
    </w:p>
    <w:tbl>
      <w:tblPr>
        <w:tblpPr w:leftFromText="180" w:rightFromText="180" w:vertAnchor="text" w:horzAnchor="margin" w:tblpY="1"/>
        <w:tblW w:w="1088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42"/>
        <w:gridCol w:w="4536"/>
        <w:gridCol w:w="2127"/>
        <w:gridCol w:w="2976"/>
      </w:tblGrid>
      <w:tr w:rsidR="002A0054" w:rsidRPr="002772EF" w:rsidTr="00F213FB">
        <w:trPr>
          <w:trHeight w:val="1041"/>
        </w:trPr>
        <w:tc>
          <w:tcPr>
            <w:tcW w:w="1242" w:type="dxa"/>
            <w:vAlign w:val="center"/>
          </w:tcPr>
          <w:p w:rsidR="002A0054" w:rsidRPr="002772EF" w:rsidRDefault="002A0054" w:rsidP="002772EF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2772EF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№</w:t>
            </w:r>
          </w:p>
          <w:p w:rsidR="002A0054" w:rsidRPr="002772EF" w:rsidRDefault="002A0054" w:rsidP="002772EF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proofErr w:type="gramStart"/>
            <w:r w:rsidRPr="002772EF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п</w:t>
            </w:r>
            <w:proofErr w:type="gramEnd"/>
            <w:r w:rsidRPr="002772EF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/п</w:t>
            </w:r>
          </w:p>
        </w:tc>
        <w:tc>
          <w:tcPr>
            <w:tcW w:w="4536" w:type="dxa"/>
            <w:vAlign w:val="center"/>
          </w:tcPr>
          <w:p w:rsidR="002A0054" w:rsidRPr="002772EF" w:rsidRDefault="002A0054" w:rsidP="002772EF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2772EF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Содержание</w:t>
            </w:r>
          </w:p>
          <w:p w:rsidR="002A0054" w:rsidRPr="002772EF" w:rsidRDefault="002A0054" w:rsidP="002772EF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2772EF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(разделы, темы)</w:t>
            </w:r>
          </w:p>
        </w:tc>
        <w:tc>
          <w:tcPr>
            <w:tcW w:w="2127" w:type="dxa"/>
          </w:tcPr>
          <w:p w:rsidR="002A0054" w:rsidRPr="002772EF" w:rsidRDefault="002A0054" w:rsidP="002A0054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2772EF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Количество часов</w:t>
            </w:r>
          </w:p>
        </w:tc>
        <w:tc>
          <w:tcPr>
            <w:tcW w:w="2976" w:type="dxa"/>
            <w:vAlign w:val="center"/>
          </w:tcPr>
          <w:p w:rsidR="002A0054" w:rsidRPr="002772EF" w:rsidRDefault="002A0054" w:rsidP="002772EF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2772EF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Дата проведения</w:t>
            </w:r>
          </w:p>
          <w:p w:rsidR="002A0054" w:rsidRPr="002772EF" w:rsidRDefault="002A0054" w:rsidP="002A0054">
            <w:pPr>
              <w:spacing w:after="0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</w:p>
        </w:tc>
      </w:tr>
      <w:tr w:rsidR="002772EF" w:rsidRPr="002772EF" w:rsidTr="00F213FB">
        <w:tc>
          <w:tcPr>
            <w:tcW w:w="10881" w:type="dxa"/>
            <w:gridSpan w:val="4"/>
          </w:tcPr>
          <w:p w:rsidR="002772EF" w:rsidRPr="002772EF" w:rsidRDefault="00404D80" w:rsidP="002772E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Подвижные игры (10</w:t>
            </w:r>
            <w:r w:rsidR="002772EF" w:rsidRPr="002772EF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ч.)</w:t>
            </w:r>
          </w:p>
        </w:tc>
      </w:tr>
      <w:tr w:rsidR="002A0054" w:rsidRPr="002772EF" w:rsidTr="00F213FB">
        <w:tc>
          <w:tcPr>
            <w:tcW w:w="1242" w:type="dxa"/>
          </w:tcPr>
          <w:p w:rsidR="002A0054" w:rsidRPr="002772EF" w:rsidRDefault="002A0054" w:rsidP="002772EF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1 </w:t>
            </w:r>
          </w:p>
        </w:tc>
        <w:tc>
          <w:tcPr>
            <w:tcW w:w="4536" w:type="dxa"/>
          </w:tcPr>
          <w:p w:rsidR="002A0054" w:rsidRPr="002772EF" w:rsidRDefault="002A0054" w:rsidP="002772EF">
            <w:pPr>
              <w:spacing w:before="100" w:beforeAutospacing="1" w:after="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772E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Игра «Охотник и собака»</w:t>
            </w:r>
          </w:p>
        </w:tc>
        <w:tc>
          <w:tcPr>
            <w:tcW w:w="2127" w:type="dxa"/>
          </w:tcPr>
          <w:p w:rsidR="002A0054" w:rsidRPr="002772EF" w:rsidRDefault="002A0054" w:rsidP="002A005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2976" w:type="dxa"/>
          </w:tcPr>
          <w:p w:rsidR="002A0054" w:rsidRPr="002772EF" w:rsidRDefault="002A0054" w:rsidP="00F213F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06.09</w:t>
            </w:r>
          </w:p>
        </w:tc>
      </w:tr>
      <w:tr w:rsidR="002A0054" w:rsidRPr="002772EF" w:rsidTr="00F213FB">
        <w:tc>
          <w:tcPr>
            <w:tcW w:w="1242" w:type="dxa"/>
          </w:tcPr>
          <w:p w:rsidR="002A0054" w:rsidRPr="002772EF" w:rsidRDefault="002A0054" w:rsidP="002772EF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4536" w:type="dxa"/>
          </w:tcPr>
          <w:p w:rsidR="002A0054" w:rsidRPr="002772EF" w:rsidRDefault="002A0054" w:rsidP="002772EF">
            <w:pPr>
              <w:spacing w:before="100" w:beforeAutospacing="1" w:after="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772E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Игра «Охотник и собака»</w:t>
            </w:r>
          </w:p>
        </w:tc>
        <w:tc>
          <w:tcPr>
            <w:tcW w:w="2127" w:type="dxa"/>
          </w:tcPr>
          <w:p w:rsidR="002A0054" w:rsidRPr="002772EF" w:rsidRDefault="002A0054" w:rsidP="002A005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2976" w:type="dxa"/>
          </w:tcPr>
          <w:p w:rsidR="002A0054" w:rsidRPr="002772EF" w:rsidRDefault="002A0054" w:rsidP="00F213F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13.09</w:t>
            </w:r>
          </w:p>
        </w:tc>
      </w:tr>
      <w:tr w:rsidR="002A0054" w:rsidRPr="002772EF" w:rsidTr="00F213FB">
        <w:tc>
          <w:tcPr>
            <w:tcW w:w="1242" w:type="dxa"/>
          </w:tcPr>
          <w:p w:rsidR="002A0054" w:rsidRPr="002772EF" w:rsidRDefault="002A0054" w:rsidP="002772EF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3 </w:t>
            </w:r>
          </w:p>
        </w:tc>
        <w:tc>
          <w:tcPr>
            <w:tcW w:w="4536" w:type="dxa"/>
          </w:tcPr>
          <w:p w:rsidR="002A0054" w:rsidRPr="002772EF" w:rsidRDefault="002A0054" w:rsidP="002772EF">
            <w:pPr>
              <w:spacing w:before="100" w:beforeAutospacing="1" w:after="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772E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Игра «Поймай дракона за хвост»</w:t>
            </w:r>
          </w:p>
        </w:tc>
        <w:tc>
          <w:tcPr>
            <w:tcW w:w="2127" w:type="dxa"/>
          </w:tcPr>
          <w:p w:rsidR="002A0054" w:rsidRPr="002772EF" w:rsidRDefault="002A0054" w:rsidP="002A005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2976" w:type="dxa"/>
          </w:tcPr>
          <w:p w:rsidR="002A0054" w:rsidRPr="002772EF" w:rsidRDefault="002A0054" w:rsidP="00F213F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20.09</w:t>
            </w:r>
          </w:p>
        </w:tc>
      </w:tr>
      <w:tr w:rsidR="002A0054" w:rsidRPr="002772EF" w:rsidTr="00F213FB">
        <w:tc>
          <w:tcPr>
            <w:tcW w:w="1242" w:type="dxa"/>
          </w:tcPr>
          <w:p w:rsidR="002A0054" w:rsidRPr="002772EF" w:rsidRDefault="002A0054" w:rsidP="002772EF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4536" w:type="dxa"/>
          </w:tcPr>
          <w:p w:rsidR="002A0054" w:rsidRPr="002772EF" w:rsidRDefault="002A0054" w:rsidP="002772EF">
            <w:pPr>
              <w:spacing w:before="100" w:beforeAutospacing="1" w:after="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772E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Игра «Поймай дракона за хвост»</w:t>
            </w:r>
          </w:p>
        </w:tc>
        <w:tc>
          <w:tcPr>
            <w:tcW w:w="2127" w:type="dxa"/>
          </w:tcPr>
          <w:p w:rsidR="002A0054" w:rsidRPr="002772EF" w:rsidRDefault="002A0054" w:rsidP="002A005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2976" w:type="dxa"/>
          </w:tcPr>
          <w:p w:rsidR="002A0054" w:rsidRPr="002772EF" w:rsidRDefault="002A0054" w:rsidP="00F213F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27.09</w:t>
            </w:r>
          </w:p>
        </w:tc>
      </w:tr>
      <w:tr w:rsidR="002A0054" w:rsidRPr="002772EF" w:rsidTr="00F213FB">
        <w:tc>
          <w:tcPr>
            <w:tcW w:w="1242" w:type="dxa"/>
          </w:tcPr>
          <w:p w:rsidR="002A0054" w:rsidRPr="002772EF" w:rsidRDefault="002A0054" w:rsidP="002772EF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5 </w:t>
            </w:r>
          </w:p>
        </w:tc>
        <w:tc>
          <w:tcPr>
            <w:tcW w:w="4536" w:type="dxa"/>
          </w:tcPr>
          <w:p w:rsidR="002A0054" w:rsidRPr="002772EF" w:rsidRDefault="002A0054" w:rsidP="002772EF">
            <w:pPr>
              <w:spacing w:before="100" w:beforeAutospacing="1" w:after="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772E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Игра «Хромой цыпленок» </w:t>
            </w:r>
          </w:p>
        </w:tc>
        <w:tc>
          <w:tcPr>
            <w:tcW w:w="2127" w:type="dxa"/>
          </w:tcPr>
          <w:p w:rsidR="002A0054" w:rsidRPr="002772EF" w:rsidRDefault="002A0054" w:rsidP="002A005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2976" w:type="dxa"/>
          </w:tcPr>
          <w:p w:rsidR="002A0054" w:rsidRPr="002772EF" w:rsidRDefault="002A0054" w:rsidP="00F213F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04.09</w:t>
            </w:r>
          </w:p>
        </w:tc>
      </w:tr>
      <w:tr w:rsidR="002A0054" w:rsidRPr="002772EF" w:rsidTr="00F213FB">
        <w:tc>
          <w:tcPr>
            <w:tcW w:w="1242" w:type="dxa"/>
          </w:tcPr>
          <w:p w:rsidR="002A0054" w:rsidRPr="002772EF" w:rsidRDefault="002A0054" w:rsidP="002772EF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4536" w:type="dxa"/>
          </w:tcPr>
          <w:p w:rsidR="002A0054" w:rsidRPr="002772EF" w:rsidRDefault="002A0054" w:rsidP="002772EF">
            <w:pPr>
              <w:spacing w:before="100" w:beforeAutospacing="1" w:after="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772E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Игра «Хромой цыпленок»</w:t>
            </w:r>
          </w:p>
        </w:tc>
        <w:tc>
          <w:tcPr>
            <w:tcW w:w="2127" w:type="dxa"/>
          </w:tcPr>
          <w:p w:rsidR="002A0054" w:rsidRPr="002772EF" w:rsidRDefault="002A0054" w:rsidP="002A005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2976" w:type="dxa"/>
          </w:tcPr>
          <w:p w:rsidR="002A0054" w:rsidRPr="002772EF" w:rsidRDefault="002A0054" w:rsidP="00F213F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11.09</w:t>
            </w:r>
          </w:p>
        </w:tc>
      </w:tr>
      <w:tr w:rsidR="002A0054" w:rsidRPr="002772EF" w:rsidTr="00F213FB">
        <w:tc>
          <w:tcPr>
            <w:tcW w:w="1242" w:type="dxa"/>
          </w:tcPr>
          <w:p w:rsidR="002A0054" w:rsidRPr="002772EF" w:rsidRDefault="002A0054" w:rsidP="002772EF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7 </w:t>
            </w:r>
          </w:p>
        </w:tc>
        <w:tc>
          <w:tcPr>
            <w:tcW w:w="4536" w:type="dxa"/>
          </w:tcPr>
          <w:p w:rsidR="002A0054" w:rsidRPr="002772EF" w:rsidRDefault="002A0054" w:rsidP="002772EF">
            <w:pPr>
              <w:spacing w:before="100" w:beforeAutospacing="1" w:after="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772E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Игра «Человек, ружье, тигр»</w:t>
            </w:r>
          </w:p>
        </w:tc>
        <w:tc>
          <w:tcPr>
            <w:tcW w:w="2127" w:type="dxa"/>
          </w:tcPr>
          <w:p w:rsidR="002A0054" w:rsidRPr="002772EF" w:rsidRDefault="002A0054" w:rsidP="002A005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2976" w:type="dxa"/>
          </w:tcPr>
          <w:p w:rsidR="002A0054" w:rsidRPr="002772EF" w:rsidRDefault="002A0054" w:rsidP="00F213F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18.09</w:t>
            </w:r>
          </w:p>
        </w:tc>
      </w:tr>
      <w:tr w:rsidR="002A0054" w:rsidRPr="002772EF" w:rsidTr="00F213FB">
        <w:tc>
          <w:tcPr>
            <w:tcW w:w="1242" w:type="dxa"/>
          </w:tcPr>
          <w:p w:rsidR="002A0054" w:rsidRPr="002772EF" w:rsidRDefault="002A0054" w:rsidP="002772EF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8</w:t>
            </w:r>
          </w:p>
        </w:tc>
        <w:tc>
          <w:tcPr>
            <w:tcW w:w="4536" w:type="dxa"/>
          </w:tcPr>
          <w:p w:rsidR="002A0054" w:rsidRPr="002772EF" w:rsidRDefault="002A0054" w:rsidP="002772EF">
            <w:pPr>
              <w:spacing w:before="100" w:beforeAutospacing="1" w:after="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772E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Игра «Человек, ружье, тигр»</w:t>
            </w:r>
          </w:p>
        </w:tc>
        <w:tc>
          <w:tcPr>
            <w:tcW w:w="2127" w:type="dxa"/>
          </w:tcPr>
          <w:p w:rsidR="002A0054" w:rsidRPr="002772EF" w:rsidRDefault="002A0054" w:rsidP="002A005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2976" w:type="dxa"/>
          </w:tcPr>
          <w:p w:rsidR="002A0054" w:rsidRPr="002772EF" w:rsidRDefault="002A0054" w:rsidP="00F213F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25.09</w:t>
            </w:r>
          </w:p>
        </w:tc>
      </w:tr>
      <w:tr w:rsidR="002A0054" w:rsidRPr="002772EF" w:rsidTr="00F213FB">
        <w:tc>
          <w:tcPr>
            <w:tcW w:w="1242" w:type="dxa"/>
          </w:tcPr>
          <w:p w:rsidR="002A0054" w:rsidRPr="002772EF" w:rsidRDefault="002A0054" w:rsidP="002772EF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772EF">
              <w:rPr>
                <w:rFonts w:ascii="Times New Roman" w:eastAsia="Times New Roman" w:hAnsi="Times New Roman" w:cs="Times New Roman"/>
                <w:sz w:val="26"/>
                <w:szCs w:val="26"/>
              </w:rPr>
              <w:t>9.</w:t>
            </w:r>
          </w:p>
        </w:tc>
        <w:tc>
          <w:tcPr>
            <w:tcW w:w="4536" w:type="dxa"/>
          </w:tcPr>
          <w:p w:rsidR="002A0054" w:rsidRPr="002772EF" w:rsidRDefault="002A0054" w:rsidP="002772EF">
            <w:pPr>
              <w:spacing w:before="100" w:beforeAutospacing="1" w:after="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772E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Игра «Чужеземцы»</w:t>
            </w:r>
          </w:p>
        </w:tc>
        <w:tc>
          <w:tcPr>
            <w:tcW w:w="2127" w:type="dxa"/>
          </w:tcPr>
          <w:p w:rsidR="002A0054" w:rsidRPr="002772EF" w:rsidRDefault="002A0054" w:rsidP="002A005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772EF"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2976" w:type="dxa"/>
          </w:tcPr>
          <w:p w:rsidR="002A0054" w:rsidRPr="002772EF" w:rsidRDefault="002A0054" w:rsidP="00F213F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08.11</w:t>
            </w:r>
          </w:p>
        </w:tc>
      </w:tr>
      <w:tr w:rsidR="002A0054" w:rsidRPr="002772EF" w:rsidTr="00F213FB">
        <w:tc>
          <w:tcPr>
            <w:tcW w:w="1242" w:type="dxa"/>
          </w:tcPr>
          <w:p w:rsidR="002A0054" w:rsidRPr="002772EF" w:rsidRDefault="002A0054" w:rsidP="002772EF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10</w:t>
            </w:r>
          </w:p>
        </w:tc>
        <w:tc>
          <w:tcPr>
            <w:tcW w:w="4536" w:type="dxa"/>
          </w:tcPr>
          <w:p w:rsidR="002A0054" w:rsidRPr="002772EF" w:rsidRDefault="002A0054" w:rsidP="002772EF">
            <w:pPr>
              <w:spacing w:before="100" w:beforeAutospacing="1" w:after="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772E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Игра «Чужеземцы»</w:t>
            </w:r>
          </w:p>
        </w:tc>
        <w:tc>
          <w:tcPr>
            <w:tcW w:w="2127" w:type="dxa"/>
          </w:tcPr>
          <w:p w:rsidR="002A0054" w:rsidRPr="002772EF" w:rsidRDefault="002A0054" w:rsidP="002A005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2976" w:type="dxa"/>
          </w:tcPr>
          <w:p w:rsidR="002A0054" w:rsidRPr="002772EF" w:rsidRDefault="00404D80" w:rsidP="00F213F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15.11</w:t>
            </w:r>
          </w:p>
        </w:tc>
      </w:tr>
      <w:tr w:rsidR="002772EF" w:rsidRPr="002772EF" w:rsidTr="00F213FB">
        <w:tc>
          <w:tcPr>
            <w:tcW w:w="10881" w:type="dxa"/>
            <w:gridSpan w:val="4"/>
          </w:tcPr>
          <w:p w:rsidR="002772EF" w:rsidRPr="002772EF" w:rsidRDefault="002772EF" w:rsidP="002772E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772EF"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  <w:t>И</w:t>
            </w:r>
            <w:r w:rsidRPr="002772EF">
              <w:rPr>
                <w:rFonts w:ascii="Times New Roman" w:eastAsia="Times New Roman" w:hAnsi="Times New Roman" w:cs="Times New Roman"/>
                <w:sz w:val="26"/>
                <w:szCs w:val="26"/>
              </w:rPr>
              <w:t>нтегрированные уроки (7 ч.)</w:t>
            </w:r>
          </w:p>
        </w:tc>
      </w:tr>
      <w:tr w:rsidR="00404D80" w:rsidRPr="002772EF" w:rsidTr="00F213FB">
        <w:tc>
          <w:tcPr>
            <w:tcW w:w="1242" w:type="dxa"/>
          </w:tcPr>
          <w:p w:rsidR="00404D80" w:rsidRPr="002772EF" w:rsidRDefault="00404D80" w:rsidP="002772EF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11</w:t>
            </w:r>
            <w:r w:rsidRPr="002772EF">
              <w:rPr>
                <w:rFonts w:ascii="Times New Roman" w:eastAsia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4536" w:type="dxa"/>
          </w:tcPr>
          <w:p w:rsidR="00404D80" w:rsidRPr="002772EF" w:rsidRDefault="00404D80" w:rsidP="002772EF">
            <w:pPr>
              <w:spacing w:before="100" w:beforeAutospacing="1" w:after="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772E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«Я продолжаю расти». Игра </w:t>
            </w:r>
          </w:p>
        </w:tc>
        <w:tc>
          <w:tcPr>
            <w:tcW w:w="2127" w:type="dxa"/>
          </w:tcPr>
          <w:p w:rsidR="00404D80" w:rsidRPr="002772EF" w:rsidRDefault="00404D80" w:rsidP="00404D8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772EF"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2976" w:type="dxa"/>
          </w:tcPr>
          <w:p w:rsidR="00404D80" w:rsidRPr="002772EF" w:rsidRDefault="00404D80" w:rsidP="00F213F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22.11</w:t>
            </w:r>
          </w:p>
        </w:tc>
      </w:tr>
      <w:tr w:rsidR="00404D80" w:rsidRPr="002772EF" w:rsidTr="00F213FB">
        <w:tc>
          <w:tcPr>
            <w:tcW w:w="1242" w:type="dxa"/>
          </w:tcPr>
          <w:p w:rsidR="00404D80" w:rsidRPr="002772EF" w:rsidRDefault="00404D80" w:rsidP="002772EF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12</w:t>
            </w:r>
            <w:r w:rsidRPr="002772EF">
              <w:rPr>
                <w:rFonts w:ascii="Times New Roman" w:eastAsia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4536" w:type="dxa"/>
          </w:tcPr>
          <w:p w:rsidR="00404D80" w:rsidRPr="002772EF" w:rsidRDefault="00404D80" w:rsidP="002772EF">
            <w:pPr>
              <w:spacing w:before="100" w:beforeAutospacing="1" w:after="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772E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«Метательная лапта»</w:t>
            </w:r>
          </w:p>
        </w:tc>
        <w:tc>
          <w:tcPr>
            <w:tcW w:w="2127" w:type="dxa"/>
          </w:tcPr>
          <w:p w:rsidR="00404D80" w:rsidRPr="002772EF" w:rsidRDefault="00404D80" w:rsidP="00404D8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772EF"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2976" w:type="dxa"/>
          </w:tcPr>
          <w:p w:rsidR="00404D80" w:rsidRPr="002772EF" w:rsidRDefault="00404D80" w:rsidP="00F213F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29.11</w:t>
            </w:r>
          </w:p>
        </w:tc>
      </w:tr>
      <w:tr w:rsidR="00404D80" w:rsidRPr="002772EF" w:rsidTr="00F213FB">
        <w:tc>
          <w:tcPr>
            <w:tcW w:w="1242" w:type="dxa"/>
          </w:tcPr>
          <w:p w:rsidR="00404D80" w:rsidRPr="002772EF" w:rsidRDefault="00404D80" w:rsidP="002772EF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13</w:t>
            </w:r>
            <w:r w:rsidRPr="002772EF">
              <w:rPr>
                <w:rFonts w:ascii="Times New Roman" w:eastAsia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4536" w:type="dxa"/>
          </w:tcPr>
          <w:p w:rsidR="00404D80" w:rsidRPr="002772EF" w:rsidRDefault="00404D80" w:rsidP="002772EF">
            <w:pPr>
              <w:spacing w:before="100" w:beforeAutospacing="1" w:after="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772E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Я - мальчик, я ‒ девочка </w:t>
            </w:r>
          </w:p>
        </w:tc>
        <w:tc>
          <w:tcPr>
            <w:tcW w:w="2127" w:type="dxa"/>
          </w:tcPr>
          <w:p w:rsidR="00404D80" w:rsidRPr="002772EF" w:rsidRDefault="00404D80" w:rsidP="00404D8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772EF"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2976" w:type="dxa"/>
          </w:tcPr>
          <w:p w:rsidR="00404D80" w:rsidRPr="002772EF" w:rsidRDefault="00404D80" w:rsidP="00F213F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06.12</w:t>
            </w:r>
          </w:p>
        </w:tc>
      </w:tr>
      <w:tr w:rsidR="00404D80" w:rsidRPr="002772EF" w:rsidTr="00F213FB">
        <w:tc>
          <w:tcPr>
            <w:tcW w:w="1242" w:type="dxa"/>
          </w:tcPr>
          <w:p w:rsidR="00404D80" w:rsidRPr="002772EF" w:rsidRDefault="00404D80" w:rsidP="002772EF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14</w:t>
            </w:r>
            <w:r w:rsidRPr="002772EF">
              <w:rPr>
                <w:rFonts w:ascii="Times New Roman" w:eastAsia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4536" w:type="dxa"/>
          </w:tcPr>
          <w:p w:rsidR="00404D80" w:rsidRPr="002772EF" w:rsidRDefault="00404D80" w:rsidP="002772EF">
            <w:pPr>
              <w:spacing w:before="100" w:beforeAutospacing="1" w:after="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772E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Игра «Перестрелка»</w:t>
            </w:r>
          </w:p>
        </w:tc>
        <w:tc>
          <w:tcPr>
            <w:tcW w:w="2127" w:type="dxa"/>
          </w:tcPr>
          <w:p w:rsidR="00404D80" w:rsidRPr="002772EF" w:rsidRDefault="00404D80" w:rsidP="00404D8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772EF"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2976" w:type="dxa"/>
          </w:tcPr>
          <w:p w:rsidR="00404D80" w:rsidRPr="002772EF" w:rsidRDefault="00404D80" w:rsidP="00F213F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13.12</w:t>
            </w:r>
          </w:p>
        </w:tc>
      </w:tr>
      <w:tr w:rsidR="00404D80" w:rsidRPr="002772EF" w:rsidTr="00F213FB">
        <w:tc>
          <w:tcPr>
            <w:tcW w:w="1242" w:type="dxa"/>
          </w:tcPr>
          <w:p w:rsidR="00404D80" w:rsidRPr="002772EF" w:rsidRDefault="00404D80" w:rsidP="002772EF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15</w:t>
            </w:r>
            <w:r w:rsidRPr="002772EF">
              <w:rPr>
                <w:rFonts w:ascii="Times New Roman" w:eastAsia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4536" w:type="dxa"/>
          </w:tcPr>
          <w:p w:rsidR="00404D80" w:rsidRPr="002772EF" w:rsidRDefault="00404D80" w:rsidP="002772EF">
            <w:pPr>
              <w:spacing w:before="100" w:beforeAutospacing="1" w:after="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772E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Вредные привычки </w:t>
            </w:r>
          </w:p>
        </w:tc>
        <w:tc>
          <w:tcPr>
            <w:tcW w:w="2127" w:type="dxa"/>
          </w:tcPr>
          <w:p w:rsidR="00404D80" w:rsidRPr="002772EF" w:rsidRDefault="00404D80" w:rsidP="00404D8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772EF"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2976" w:type="dxa"/>
          </w:tcPr>
          <w:p w:rsidR="00404D80" w:rsidRPr="002772EF" w:rsidRDefault="00404D80" w:rsidP="00F213F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20.12</w:t>
            </w:r>
          </w:p>
        </w:tc>
      </w:tr>
      <w:tr w:rsidR="00404D80" w:rsidRPr="002772EF" w:rsidTr="00F213FB">
        <w:tc>
          <w:tcPr>
            <w:tcW w:w="1242" w:type="dxa"/>
          </w:tcPr>
          <w:p w:rsidR="00404D80" w:rsidRPr="002772EF" w:rsidRDefault="00404D80" w:rsidP="002772EF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16</w:t>
            </w:r>
            <w:r w:rsidRPr="002772EF">
              <w:rPr>
                <w:rFonts w:ascii="Times New Roman" w:eastAsia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4536" w:type="dxa"/>
          </w:tcPr>
          <w:p w:rsidR="00404D80" w:rsidRPr="002772EF" w:rsidRDefault="00404D80" w:rsidP="002772EF">
            <w:pPr>
              <w:spacing w:before="100" w:beforeAutospacing="1" w:after="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772E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Игра «Вызов номеров»</w:t>
            </w:r>
          </w:p>
        </w:tc>
        <w:tc>
          <w:tcPr>
            <w:tcW w:w="2127" w:type="dxa"/>
          </w:tcPr>
          <w:p w:rsidR="00404D80" w:rsidRPr="002772EF" w:rsidRDefault="00404D80" w:rsidP="00404D8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772EF"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2976" w:type="dxa"/>
          </w:tcPr>
          <w:p w:rsidR="00404D80" w:rsidRPr="002772EF" w:rsidRDefault="00404D80" w:rsidP="00F213F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27.12</w:t>
            </w:r>
          </w:p>
        </w:tc>
      </w:tr>
      <w:tr w:rsidR="00404D80" w:rsidRPr="002772EF" w:rsidTr="00F213FB">
        <w:tc>
          <w:tcPr>
            <w:tcW w:w="1242" w:type="dxa"/>
          </w:tcPr>
          <w:p w:rsidR="00404D80" w:rsidRPr="002772EF" w:rsidRDefault="00404D80" w:rsidP="002772EF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17</w:t>
            </w:r>
            <w:r w:rsidRPr="002772EF">
              <w:rPr>
                <w:rFonts w:ascii="Times New Roman" w:eastAsia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4536" w:type="dxa"/>
          </w:tcPr>
          <w:p w:rsidR="00404D80" w:rsidRPr="002772EF" w:rsidRDefault="00404D80" w:rsidP="002772EF">
            <w:pPr>
              <w:spacing w:before="100" w:beforeAutospacing="1" w:after="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772E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Как преодолеть стресс. Игра «Два мороза»</w:t>
            </w:r>
          </w:p>
        </w:tc>
        <w:tc>
          <w:tcPr>
            <w:tcW w:w="2127" w:type="dxa"/>
          </w:tcPr>
          <w:p w:rsidR="00404D80" w:rsidRPr="002772EF" w:rsidRDefault="00404D80" w:rsidP="00404D8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772EF"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2976" w:type="dxa"/>
          </w:tcPr>
          <w:p w:rsidR="00404D80" w:rsidRPr="002772EF" w:rsidRDefault="00404D80" w:rsidP="00F213F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17.01</w:t>
            </w:r>
          </w:p>
        </w:tc>
      </w:tr>
      <w:tr w:rsidR="00404D80" w:rsidRPr="002772EF" w:rsidTr="00F213FB">
        <w:tc>
          <w:tcPr>
            <w:tcW w:w="1242" w:type="dxa"/>
          </w:tcPr>
          <w:p w:rsidR="00404D80" w:rsidRPr="002772EF" w:rsidRDefault="00404D80" w:rsidP="002772EF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18</w:t>
            </w:r>
            <w:r w:rsidRPr="002772EF">
              <w:rPr>
                <w:rFonts w:ascii="Times New Roman" w:eastAsia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4536" w:type="dxa"/>
          </w:tcPr>
          <w:p w:rsidR="00404D80" w:rsidRPr="002772EF" w:rsidRDefault="00404D80" w:rsidP="002772EF">
            <w:pPr>
              <w:spacing w:before="100" w:beforeAutospacing="1" w:after="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772E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Уважайте самих себя </w:t>
            </w:r>
          </w:p>
        </w:tc>
        <w:tc>
          <w:tcPr>
            <w:tcW w:w="2127" w:type="dxa"/>
          </w:tcPr>
          <w:p w:rsidR="00404D80" w:rsidRPr="002772EF" w:rsidRDefault="00404D80" w:rsidP="00404D8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772EF"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2976" w:type="dxa"/>
          </w:tcPr>
          <w:p w:rsidR="00404D80" w:rsidRPr="002772EF" w:rsidRDefault="00404D80" w:rsidP="00F213F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24.01</w:t>
            </w:r>
          </w:p>
        </w:tc>
      </w:tr>
      <w:tr w:rsidR="00404D80" w:rsidRPr="002772EF" w:rsidTr="00F213FB">
        <w:tc>
          <w:tcPr>
            <w:tcW w:w="1242" w:type="dxa"/>
          </w:tcPr>
          <w:p w:rsidR="00404D80" w:rsidRPr="002772EF" w:rsidRDefault="00404D80" w:rsidP="002772EF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19</w:t>
            </w:r>
            <w:r w:rsidRPr="002772EF">
              <w:rPr>
                <w:rFonts w:ascii="Times New Roman" w:eastAsia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4536" w:type="dxa"/>
          </w:tcPr>
          <w:p w:rsidR="00404D80" w:rsidRPr="002772EF" w:rsidRDefault="00404D80" w:rsidP="002772EF">
            <w:pPr>
              <w:spacing w:before="100" w:beforeAutospacing="1" w:after="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772E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Игра «День и ночь»</w:t>
            </w:r>
          </w:p>
        </w:tc>
        <w:tc>
          <w:tcPr>
            <w:tcW w:w="2127" w:type="dxa"/>
          </w:tcPr>
          <w:p w:rsidR="00404D80" w:rsidRPr="002772EF" w:rsidRDefault="00404D80" w:rsidP="00404D8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772EF"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2976" w:type="dxa"/>
          </w:tcPr>
          <w:p w:rsidR="00404D80" w:rsidRPr="002772EF" w:rsidRDefault="00404D80" w:rsidP="00F213F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31.01</w:t>
            </w:r>
          </w:p>
        </w:tc>
      </w:tr>
      <w:tr w:rsidR="00404D80" w:rsidRPr="002772EF" w:rsidTr="00F213FB">
        <w:tc>
          <w:tcPr>
            <w:tcW w:w="1242" w:type="dxa"/>
          </w:tcPr>
          <w:p w:rsidR="00404D80" w:rsidRPr="002772EF" w:rsidRDefault="00404D80" w:rsidP="002772EF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20</w:t>
            </w:r>
            <w:r w:rsidRPr="002772EF">
              <w:rPr>
                <w:rFonts w:ascii="Times New Roman" w:eastAsia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4536" w:type="dxa"/>
          </w:tcPr>
          <w:p w:rsidR="00404D80" w:rsidRPr="002772EF" w:rsidRDefault="00404D80" w:rsidP="002772EF">
            <w:pPr>
              <w:spacing w:before="100" w:beforeAutospacing="1" w:after="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772E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Мой характер</w:t>
            </w:r>
          </w:p>
        </w:tc>
        <w:tc>
          <w:tcPr>
            <w:tcW w:w="2127" w:type="dxa"/>
          </w:tcPr>
          <w:p w:rsidR="00404D80" w:rsidRPr="002772EF" w:rsidRDefault="00404D80" w:rsidP="00404D8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772EF"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2976" w:type="dxa"/>
          </w:tcPr>
          <w:p w:rsidR="00404D80" w:rsidRPr="002772EF" w:rsidRDefault="00404D80" w:rsidP="00F213F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07.02</w:t>
            </w:r>
          </w:p>
        </w:tc>
      </w:tr>
      <w:tr w:rsidR="00404D80" w:rsidRPr="002772EF" w:rsidTr="00F213FB">
        <w:tc>
          <w:tcPr>
            <w:tcW w:w="1242" w:type="dxa"/>
          </w:tcPr>
          <w:p w:rsidR="00404D80" w:rsidRPr="002772EF" w:rsidRDefault="00404D80" w:rsidP="002772EF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21</w:t>
            </w:r>
            <w:r w:rsidRPr="002772EF">
              <w:rPr>
                <w:rFonts w:ascii="Times New Roman" w:eastAsia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4536" w:type="dxa"/>
          </w:tcPr>
          <w:p w:rsidR="00404D80" w:rsidRPr="002772EF" w:rsidRDefault="00404D80" w:rsidP="002772EF">
            <w:pPr>
              <w:spacing w:before="100" w:beforeAutospacing="1" w:after="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772E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Игра «Перемена мест»</w:t>
            </w:r>
          </w:p>
        </w:tc>
        <w:tc>
          <w:tcPr>
            <w:tcW w:w="2127" w:type="dxa"/>
          </w:tcPr>
          <w:p w:rsidR="00404D80" w:rsidRPr="002772EF" w:rsidRDefault="00404D80" w:rsidP="00404D8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772EF"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2976" w:type="dxa"/>
          </w:tcPr>
          <w:p w:rsidR="00404D80" w:rsidRPr="002772EF" w:rsidRDefault="003E246F" w:rsidP="00F213F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14.02</w:t>
            </w:r>
          </w:p>
        </w:tc>
      </w:tr>
      <w:tr w:rsidR="00404D80" w:rsidRPr="002772EF" w:rsidTr="00F213FB">
        <w:tc>
          <w:tcPr>
            <w:tcW w:w="1242" w:type="dxa"/>
          </w:tcPr>
          <w:p w:rsidR="00404D80" w:rsidRPr="002772EF" w:rsidRDefault="00404D80" w:rsidP="002772EF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22</w:t>
            </w:r>
            <w:r w:rsidRPr="002772EF">
              <w:rPr>
                <w:rFonts w:ascii="Times New Roman" w:eastAsia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4536" w:type="dxa"/>
          </w:tcPr>
          <w:p w:rsidR="00404D80" w:rsidRPr="002772EF" w:rsidRDefault="00404D80" w:rsidP="002772EF">
            <w:pPr>
              <w:spacing w:before="100" w:beforeAutospacing="1" w:after="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772E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Мой автопортрет </w:t>
            </w:r>
          </w:p>
        </w:tc>
        <w:tc>
          <w:tcPr>
            <w:tcW w:w="2127" w:type="dxa"/>
          </w:tcPr>
          <w:p w:rsidR="00404D80" w:rsidRPr="002772EF" w:rsidRDefault="00404D80" w:rsidP="00404D8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772EF"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2976" w:type="dxa"/>
          </w:tcPr>
          <w:p w:rsidR="00404D80" w:rsidRPr="002772EF" w:rsidRDefault="003E246F" w:rsidP="00F213F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21.02</w:t>
            </w:r>
          </w:p>
        </w:tc>
      </w:tr>
      <w:tr w:rsidR="00404D80" w:rsidRPr="002772EF" w:rsidTr="00F213FB">
        <w:tc>
          <w:tcPr>
            <w:tcW w:w="1242" w:type="dxa"/>
          </w:tcPr>
          <w:p w:rsidR="00404D80" w:rsidRPr="002772EF" w:rsidRDefault="00404D80" w:rsidP="002772EF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23</w:t>
            </w:r>
            <w:r w:rsidRPr="002772EF">
              <w:rPr>
                <w:rFonts w:ascii="Times New Roman" w:eastAsia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4536" w:type="dxa"/>
          </w:tcPr>
          <w:p w:rsidR="00404D80" w:rsidRPr="002772EF" w:rsidRDefault="00404D80" w:rsidP="002772EF">
            <w:pPr>
              <w:spacing w:before="100" w:beforeAutospacing="1" w:after="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772E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Игра «Волк во рву»</w:t>
            </w:r>
          </w:p>
        </w:tc>
        <w:tc>
          <w:tcPr>
            <w:tcW w:w="2127" w:type="dxa"/>
          </w:tcPr>
          <w:p w:rsidR="00404D80" w:rsidRPr="002772EF" w:rsidRDefault="00404D80" w:rsidP="00404D8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772EF"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2976" w:type="dxa"/>
          </w:tcPr>
          <w:p w:rsidR="00404D80" w:rsidRPr="002772EF" w:rsidRDefault="003E246F" w:rsidP="00F213F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28.02</w:t>
            </w:r>
          </w:p>
        </w:tc>
      </w:tr>
      <w:tr w:rsidR="00404D80" w:rsidRPr="002772EF" w:rsidTr="00F213FB">
        <w:tc>
          <w:tcPr>
            <w:tcW w:w="1242" w:type="dxa"/>
          </w:tcPr>
          <w:p w:rsidR="00404D80" w:rsidRPr="002772EF" w:rsidRDefault="00404D80" w:rsidP="002772EF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24</w:t>
            </w:r>
            <w:r w:rsidRPr="002772EF">
              <w:rPr>
                <w:rFonts w:ascii="Times New Roman" w:eastAsia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4536" w:type="dxa"/>
          </w:tcPr>
          <w:p w:rsidR="00404D80" w:rsidRPr="002772EF" w:rsidRDefault="00404D80" w:rsidP="002772EF">
            <w:pPr>
              <w:spacing w:before="100" w:beforeAutospacing="1" w:after="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772E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Драться или не драться</w:t>
            </w:r>
          </w:p>
        </w:tc>
        <w:tc>
          <w:tcPr>
            <w:tcW w:w="2127" w:type="dxa"/>
          </w:tcPr>
          <w:p w:rsidR="00404D80" w:rsidRPr="002772EF" w:rsidRDefault="00404D80" w:rsidP="00404D8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772EF"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2976" w:type="dxa"/>
          </w:tcPr>
          <w:p w:rsidR="00404D80" w:rsidRPr="002772EF" w:rsidRDefault="003E246F" w:rsidP="00F213F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14.03</w:t>
            </w:r>
          </w:p>
        </w:tc>
      </w:tr>
      <w:tr w:rsidR="00404D80" w:rsidRPr="002772EF" w:rsidTr="00F213FB">
        <w:tc>
          <w:tcPr>
            <w:tcW w:w="1242" w:type="dxa"/>
          </w:tcPr>
          <w:p w:rsidR="00404D80" w:rsidRPr="002772EF" w:rsidRDefault="00404D80" w:rsidP="002772EF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25</w:t>
            </w:r>
            <w:r w:rsidRPr="002772EF">
              <w:rPr>
                <w:rFonts w:ascii="Times New Roman" w:eastAsia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4536" w:type="dxa"/>
          </w:tcPr>
          <w:p w:rsidR="00404D80" w:rsidRPr="002772EF" w:rsidRDefault="00404D80" w:rsidP="002772EF">
            <w:pPr>
              <w:spacing w:before="100" w:beforeAutospacing="1" w:after="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772E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Игра «Пятнашки»</w:t>
            </w:r>
          </w:p>
        </w:tc>
        <w:tc>
          <w:tcPr>
            <w:tcW w:w="2127" w:type="dxa"/>
          </w:tcPr>
          <w:p w:rsidR="00404D80" w:rsidRPr="002772EF" w:rsidRDefault="00404D80" w:rsidP="00404D8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772EF"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2976" w:type="dxa"/>
          </w:tcPr>
          <w:p w:rsidR="00404D80" w:rsidRPr="002772EF" w:rsidRDefault="003E246F" w:rsidP="00F213F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21.03</w:t>
            </w:r>
          </w:p>
        </w:tc>
      </w:tr>
      <w:tr w:rsidR="00404D80" w:rsidRPr="002772EF" w:rsidTr="00F213FB">
        <w:tc>
          <w:tcPr>
            <w:tcW w:w="1242" w:type="dxa"/>
          </w:tcPr>
          <w:p w:rsidR="00404D80" w:rsidRPr="002772EF" w:rsidRDefault="00404D80" w:rsidP="002772EF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26</w:t>
            </w:r>
            <w:r w:rsidRPr="002772EF">
              <w:rPr>
                <w:rFonts w:ascii="Times New Roman" w:eastAsia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4536" w:type="dxa"/>
          </w:tcPr>
          <w:p w:rsidR="00404D80" w:rsidRPr="002772EF" w:rsidRDefault="00404D80" w:rsidP="002772EF">
            <w:pPr>
              <w:spacing w:before="100" w:beforeAutospacing="1" w:after="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772E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Красота в моем доме</w:t>
            </w:r>
          </w:p>
        </w:tc>
        <w:tc>
          <w:tcPr>
            <w:tcW w:w="2127" w:type="dxa"/>
          </w:tcPr>
          <w:p w:rsidR="00404D80" w:rsidRPr="002772EF" w:rsidRDefault="00404D80" w:rsidP="00404D8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772EF"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2976" w:type="dxa"/>
          </w:tcPr>
          <w:p w:rsidR="00404D80" w:rsidRPr="002772EF" w:rsidRDefault="003E246F" w:rsidP="00F213F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04.04</w:t>
            </w:r>
          </w:p>
        </w:tc>
      </w:tr>
      <w:tr w:rsidR="00404D80" w:rsidRPr="002772EF" w:rsidTr="00F213FB">
        <w:trPr>
          <w:trHeight w:val="416"/>
        </w:trPr>
        <w:tc>
          <w:tcPr>
            <w:tcW w:w="1242" w:type="dxa"/>
          </w:tcPr>
          <w:p w:rsidR="00404D80" w:rsidRPr="002772EF" w:rsidRDefault="00404D80" w:rsidP="002772EF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27</w:t>
            </w:r>
            <w:r w:rsidRPr="002772EF">
              <w:rPr>
                <w:rFonts w:ascii="Times New Roman" w:eastAsia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4536" w:type="dxa"/>
          </w:tcPr>
          <w:p w:rsidR="00404D80" w:rsidRPr="002772EF" w:rsidRDefault="00404D80" w:rsidP="002772EF">
            <w:pPr>
              <w:spacing w:before="100" w:beforeAutospacing="1" w:after="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772E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Игра «Перебежки»</w:t>
            </w:r>
          </w:p>
        </w:tc>
        <w:tc>
          <w:tcPr>
            <w:tcW w:w="2127" w:type="dxa"/>
          </w:tcPr>
          <w:p w:rsidR="00404D80" w:rsidRPr="002772EF" w:rsidRDefault="00404D80" w:rsidP="00404D8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772EF"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2976" w:type="dxa"/>
          </w:tcPr>
          <w:p w:rsidR="00404D80" w:rsidRPr="002772EF" w:rsidRDefault="003E246F" w:rsidP="00F213F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11.04</w:t>
            </w:r>
          </w:p>
        </w:tc>
      </w:tr>
      <w:tr w:rsidR="002772EF" w:rsidRPr="002772EF" w:rsidTr="00F213FB">
        <w:tc>
          <w:tcPr>
            <w:tcW w:w="10881" w:type="dxa"/>
            <w:gridSpan w:val="4"/>
          </w:tcPr>
          <w:p w:rsidR="002772EF" w:rsidRPr="002772EF" w:rsidRDefault="003E246F" w:rsidP="002772E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Подвижные игры (4</w:t>
            </w:r>
            <w:r w:rsidR="002772EF" w:rsidRPr="002772EF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ч.)</w:t>
            </w:r>
          </w:p>
        </w:tc>
      </w:tr>
      <w:tr w:rsidR="003E246F" w:rsidRPr="002772EF" w:rsidTr="00F213FB">
        <w:tc>
          <w:tcPr>
            <w:tcW w:w="1242" w:type="dxa"/>
          </w:tcPr>
          <w:p w:rsidR="003E246F" w:rsidRPr="002772EF" w:rsidRDefault="003E246F" w:rsidP="002772EF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772EF">
              <w:rPr>
                <w:rFonts w:ascii="Times New Roman" w:eastAsia="Times New Roman" w:hAnsi="Times New Roman" w:cs="Times New Roman"/>
                <w:sz w:val="26"/>
                <w:szCs w:val="26"/>
              </w:rPr>
              <w:t>28.</w:t>
            </w:r>
          </w:p>
        </w:tc>
        <w:tc>
          <w:tcPr>
            <w:tcW w:w="4536" w:type="dxa"/>
          </w:tcPr>
          <w:p w:rsidR="003E246F" w:rsidRPr="002772EF" w:rsidRDefault="003E246F" w:rsidP="002772EF">
            <w:pPr>
              <w:spacing w:before="100" w:beforeAutospacing="1" w:after="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772E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Игра «Охрана сокровища» </w:t>
            </w:r>
          </w:p>
        </w:tc>
        <w:tc>
          <w:tcPr>
            <w:tcW w:w="2127" w:type="dxa"/>
          </w:tcPr>
          <w:p w:rsidR="003E246F" w:rsidRPr="002772EF" w:rsidRDefault="003E246F" w:rsidP="003E246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2976" w:type="dxa"/>
          </w:tcPr>
          <w:p w:rsidR="003E246F" w:rsidRPr="002772EF" w:rsidRDefault="003E246F" w:rsidP="00F213F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18.04</w:t>
            </w:r>
          </w:p>
        </w:tc>
      </w:tr>
      <w:tr w:rsidR="003E246F" w:rsidRPr="002772EF" w:rsidTr="00F213FB">
        <w:tc>
          <w:tcPr>
            <w:tcW w:w="1242" w:type="dxa"/>
          </w:tcPr>
          <w:p w:rsidR="003E246F" w:rsidRPr="002772EF" w:rsidRDefault="003E246F" w:rsidP="002772EF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29. </w:t>
            </w:r>
          </w:p>
        </w:tc>
        <w:tc>
          <w:tcPr>
            <w:tcW w:w="4536" w:type="dxa"/>
          </w:tcPr>
          <w:p w:rsidR="003E246F" w:rsidRPr="002772EF" w:rsidRDefault="003E246F" w:rsidP="002772EF">
            <w:pPr>
              <w:spacing w:before="100" w:beforeAutospacing="1" w:after="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772E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Игра «Чехарда» </w:t>
            </w:r>
          </w:p>
        </w:tc>
        <w:tc>
          <w:tcPr>
            <w:tcW w:w="2127" w:type="dxa"/>
          </w:tcPr>
          <w:p w:rsidR="003E246F" w:rsidRPr="002772EF" w:rsidRDefault="003E246F" w:rsidP="003E246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2976" w:type="dxa"/>
          </w:tcPr>
          <w:p w:rsidR="003E246F" w:rsidRPr="002772EF" w:rsidRDefault="003E246F" w:rsidP="00F213F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25.04</w:t>
            </w:r>
          </w:p>
        </w:tc>
      </w:tr>
      <w:tr w:rsidR="003E246F" w:rsidRPr="002772EF" w:rsidTr="00F213FB">
        <w:tc>
          <w:tcPr>
            <w:tcW w:w="1242" w:type="dxa"/>
          </w:tcPr>
          <w:p w:rsidR="003E246F" w:rsidRPr="002772EF" w:rsidRDefault="003E246F" w:rsidP="002772EF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30</w:t>
            </w:r>
            <w:r w:rsidRPr="002772EF">
              <w:rPr>
                <w:rFonts w:ascii="Times New Roman" w:eastAsia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4536" w:type="dxa"/>
          </w:tcPr>
          <w:p w:rsidR="003E246F" w:rsidRPr="002772EF" w:rsidRDefault="003E246F" w:rsidP="002772EF">
            <w:pPr>
              <w:spacing w:before="100" w:beforeAutospacing="1" w:after="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772E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Игра «Лапта»</w:t>
            </w:r>
          </w:p>
        </w:tc>
        <w:tc>
          <w:tcPr>
            <w:tcW w:w="2127" w:type="dxa"/>
          </w:tcPr>
          <w:p w:rsidR="003E246F" w:rsidRPr="002772EF" w:rsidRDefault="003E246F" w:rsidP="003E246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2976" w:type="dxa"/>
          </w:tcPr>
          <w:p w:rsidR="003E246F" w:rsidRPr="002772EF" w:rsidRDefault="003E246F" w:rsidP="00F213F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16.05</w:t>
            </w:r>
          </w:p>
        </w:tc>
      </w:tr>
      <w:tr w:rsidR="003E246F" w:rsidRPr="002772EF" w:rsidTr="00F213FB">
        <w:tc>
          <w:tcPr>
            <w:tcW w:w="1242" w:type="dxa"/>
          </w:tcPr>
          <w:p w:rsidR="003E246F" w:rsidRPr="002772EF" w:rsidRDefault="003E246F" w:rsidP="002772EF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31</w:t>
            </w:r>
            <w:r w:rsidRPr="002772EF">
              <w:rPr>
                <w:rFonts w:ascii="Times New Roman" w:eastAsia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4536" w:type="dxa"/>
          </w:tcPr>
          <w:p w:rsidR="003E246F" w:rsidRPr="002772EF" w:rsidRDefault="003E246F" w:rsidP="002772EF">
            <w:pPr>
              <w:spacing w:before="100" w:beforeAutospacing="1" w:after="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772E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Игра «Третий лишний»</w:t>
            </w:r>
          </w:p>
        </w:tc>
        <w:tc>
          <w:tcPr>
            <w:tcW w:w="2127" w:type="dxa"/>
          </w:tcPr>
          <w:p w:rsidR="003E246F" w:rsidRPr="002772EF" w:rsidRDefault="003E246F" w:rsidP="003E246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2976" w:type="dxa"/>
          </w:tcPr>
          <w:p w:rsidR="003E246F" w:rsidRPr="002772EF" w:rsidRDefault="003E246F" w:rsidP="00F213F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23.05</w:t>
            </w:r>
          </w:p>
        </w:tc>
      </w:tr>
    </w:tbl>
    <w:p w:rsidR="002772EF" w:rsidRPr="002772EF" w:rsidRDefault="002772EF" w:rsidP="00F213FB">
      <w:pPr>
        <w:spacing w:after="0"/>
        <w:rPr>
          <w:rFonts w:ascii="Times New Roman" w:eastAsia="Times New Roman" w:hAnsi="Times New Roman" w:cs="Times New Roman"/>
          <w:b/>
          <w:sz w:val="26"/>
          <w:szCs w:val="26"/>
        </w:rPr>
      </w:pPr>
    </w:p>
    <w:p w:rsidR="00964F7B" w:rsidRPr="00964F7B" w:rsidRDefault="00964F7B" w:rsidP="00964F7B">
      <w:pPr>
        <w:pStyle w:val="a7"/>
        <w:jc w:val="right"/>
        <w:rPr>
          <w:rFonts w:ascii="Times New Roman" w:hAnsi="Times New Roman" w:cs="Times New Roman"/>
          <w:sz w:val="28"/>
          <w:szCs w:val="28"/>
        </w:rPr>
      </w:pPr>
      <w:r w:rsidRPr="00964F7B">
        <w:rPr>
          <w:rFonts w:ascii="Times New Roman" w:hAnsi="Times New Roman" w:cs="Times New Roman"/>
          <w:sz w:val="28"/>
          <w:szCs w:val="28"/>
        </w:rPr>
        <w:lastRenderedPageBreak/>
        <w:t xml:space="preserve">Рассмотрена и рекомендована к </w:t>
      </w:r>
    </w:p>
    <w:p w:rsidR="00964F7B" w:rsidRPr="00964F7B" w:rsidRDefault="00964F7B" w:rsidP="00964F7B">
      <w:pPr>
        <w:pStyle w:val="a7"/>
        <w:jc w:val="right"/>
        <w:rPr>
          <w:rFonts w:ascii="Times New Roman" w:hAnsi="Times New Roman" w:cs="Times New Roman"/>
          <w:sz w:val="28"/>
          <w:szCs w:val="28"/>
        </w:rPr>
      </w:pPr>
      <w:r w:rsidRPr="00964F7B">
        <w:rPr>
          <w:rFonts w:ascii="Times New Roman" w:hAnsi="Times New Roman" w:cs="Times New Roman"/>
          <w:sz w:val="28"/>
          <w:szCs w:val="28"/>
        </w:rPr>
        <w:t xml:space="preserve">Утверждению педагогическим советом  </w:t>
      </w:r>
    </w:p>
    <w:p w:rsidR="00964F7B" w:rsidRPr="00964F7B" w:rsidRDefault="00964F7B" w:rsidP="00964F7B">
      <w:pPr>
        <w:pStyle w:val="a7"/>
        <w:jc w:val="right"/>
        <w:rPr>
          <w:rFonts w:ascii="Times New Roman" w:hAnsi="Times New Roman" w:cs="Times New Roman"/>
          <w:sz w:val="28"/>
          <w:szCs w:val="28"/>
        </w:rPr>
      </w:pPr>
      <w:r w:rsidRPr="00964F7B">
        <w:rPr>
          <w:rFonts w:ascii="Times New Roman" w:hAnsi="Times New Roman" w:cs="Times New Roman"/>
          <w:sz w:val="28"/>
          <w:szCs w:val="28"/>
        </w:rPr>
        <w:t>от 27.08.2021  Протокол № 1</w:t>
      </w:r>
    </w:p>
    <w:p w:rsidR="002772EF" w:rsidRPr="002772EF" w:rsidRDefault="002772EF" w:rsidP="00964F7B">
      <w:pPr>
        <w:spacing w:after="0"/>
        <w:jc w:val="right"/>
        <w:rPr>
          <w:rFonts w:ascii="Times New Roman" w:eastAsia="Times New Roman" w:hAnsi="Times New Roman" w:cs="Times New Roman"/>
          <w:b/>
          <w:sz w:val="26"/>
          <w:szCs w:val="26"/>
        </w:rPr>
      </w:pPr>
    </w:p>
    <w:p w:rsidR="002772EF" w:rsidRPr="002772EF" w:rsidRDefault="002772EF" w:rsidP="002772EF">
      <w:pPr>
        <w:spacing w:after="0"/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</w:p>
    <w:p w:rsidR="002772EF" w:rsidRDefault="002772EF" w:rsidP="002772EF">
      <w:pPr>
        <w:spacing w:after="0"/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</w:p>
    <w:p w:rsidR="003E246F" w:rsidRDefault="003E246F" w:rsidP="002772EF">
      <w:pPr>
        <w:spacing w:after="0"/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</w:p>
    <w:p w:rsidR="003E246F" w:rsidRPr="00D262B2" w:rsidRDefault="003E246F" w:rsidP="003E246F">
      <w:pPr>
        <w:pStyle w:val="a7"/>
        <w:rPr>
          <w:rFonts w:ascii="Times New Roman" w:hAnsi="Times New Roman"/>
        </w:rPr>
      </w:pPr>
      <w:r w:rsidRPr="00D262B2">
        <w:rPr>
          <w:rFonts w:ascii="Times New Roman" w:hAnsi="Times New Roman"/>
        </w:rPr>
        <w:t>«РАССМОТРЕНО»                                                                                            «СОГЛАСОВАНО»</w:t>
      </w:r>
    </w:p>
    <w:p w:rsidR="003E246F" w:rsidRPr="00D262B2" w:rsidRDefault="003E246F" w:rsidP="003E246F">
      <w:pPr>
        <w:pStyle w:val="a7"/>
        <w:rPr>
          <w:rFonts w:ascii="Times New Roman" w:hAnsi="Times New Roman"/>
        </w:rPr>
      </w:pPr>
      <w:r w:rsidRPr="00D262B2">
        <w:rPr>
          <w:rFonts w:ascii="Times New Roman" w:hAnsi="Times New Roman"/>
        </w:rPr>
        <w:t>Протокол заседания ШМО                                                                  Заместитель директора по УВР</w:t>
      </w:r>
    </w:p>
    <w:p w:rsidR="003E246F" w:rsidRPr="00D262B2" w:rsidRDefault="003E246F" w:rsidP="003E246F">
      <w:pPr>
        <w:pStyle w:val="a7"/>
        <w:rPr>
          <w:rFonts w:ascii="Times New Roman" w:hAnsi="Times New Roman"/>
        </w:rPr>
      </w:pPr>
      <w:r w:rsidRPr="00D262B2">
        <w:rPr>
          <w:rFonts w:ascii="Times New Roman" w:hAnsi="Times New Roman"/>
        </w:rPr>
        <w:t>Учителей начальных классов                                                              _____________ Лазарева А.В.</w:t>
      </w:r>
    </w:p>
    <w:p w:rsidR="003E246F" w:rsidRPr="00D262B2" w:rsidRDefault="003E246F" w:rsidP="003E246F">
      <w:pPr>
        <w:pStyle w:val="a7"/>
        <w:rPr>
          <w:rFonts w:ascii="Times New Roman" w:hAnsi="Times New Roman"/>
        </w:rPr>
      </w:pPr>
      <w:r w:rsidRPr="00D262B2">
        <w:rPr>
          <w:rFonts w:ascii="Times New Roman" w:hAnsi="Times New Roman"/>
        </w:rPr>
        <w:t xml:space="preserve">МБОУ </w:t>
      </w:r>
      <w:proofErr w:type="spellStart"/>
      <w:r w:rsidRPr="00D262B2">
        <w:rPr>
          <w:rFonts w:ascii="Times New Roman" w:hAnsi="Times New Roman"/>
        </w:rPr>
        <w:t>Кринично-Лугской</w:t>
      </w:r>
      <w:proofErr w:type="spellEnd"/>
      <w:r w:rsidRPr="00D262B2">
        <w:rPr>
          <w:rFonts w:ascii="Times New Roman" w:hAnsi="Times New Roman"/>
        </w:rPr>
        <w:t xml:space="preserve"> СОШ                                               </w:t>
      </w:r>
      <w:r>
        <w:rPr>
          <w:rFonts w:ascii="Times New Roman" w:hAnsi="Times New Roman"/>
        </w:rPr>
        <w:t xml:space="preserve">         _____________2021</w:t>
      </w:r>
      <w:r w:rsidRPr="00D262B2">
        <w:rPr>
          <w:rFonts w:ascii="Times New Roman" w:hAnsi="Times New Roman"/>
        </w:rPr>
        <w:t xml:space="preserve"> года</w:t>
      </w:r>
    </w:p>
    <w:p w:rsidR="003E246F" w:rsidRPr="00D262B2" w:rsidRDefault="003E246F" w:rsidP="003E246F">
      <w:pPr>
        <w:pStyle w:val="a7"/>
        <w:rPr>
          <w:rFonts w:ascii="Times New Roman" w:hAnsi="Times New Roman"/>
        </w:rPr>
      </w:pPr>
      <w:r>
        <w:rPr>
          <w:rFonts w:ascii="Times New Roman" w:hAnsi="Times New Roman"/>
        </w:rPr>
        <w:t>от__________2021</w:t>
      </w:r>
      <w:r w:rsidRPr="00D262B2">
        <w:rPr>
          <w:rFonts w:ascii="Times New Roman" w:hAnsi="Times New Roman"/>
        </w:rPr>
        <w:t xml:space="preserve"> №_____</w:t>
      </w:r>
      <w:r>
        <w:rPr>
          <w:rFonts w:ascii="Times New Roman" w:hAnsi="Times New Roman"/>
        </w:rPr>
        <w:t xml:space="preserve">                                              </w:t>
      </w:r>
    </w:p>
    <w:p w:rsidR="003E246F" w:rsidRPr="00D262B2" w:rsidRDefault="003E246F" w:rsidP="003E246F">
      <w:pPr>
        <w:pStyle w:val="a7"/>
      </w:pPr>
      <w:r>
        <w:rPr>
          <w:rFonts w:ascii="Times New Roman" w:hAnsi="Times New Roman"/>
        </w:rPr>
        <w:t xml:space="preserve">   </w:t>
      </w:r>
      <w:r w:rsidRPr="00D262B2">
        <w:rPr>
          <w:rFonts w:ascii="Times New Roman" w:hAnsi="Times New Roman"/>
        </w:rPr>
        <w:t>__________</w:t>
      </w:r>
      <w:r w:rsidR="00F213FB">
        <w:rPr>
          <w:rFonts w:ascii="Times New Roman" w:hAnsi="Times New Roman"/>
        </w:rPr>
        <w:t>Лазарева А.В.</w:t>
      </w:r>
    </w:p>
    <w:p w:rsidR="003E246F" w:rsidRPr="002772EF" w:rsidRDefault="003E246F" w:rsidP="002772EF">
      <w:pPr>
        <w:spacing w:after="0"/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</w:p>
    <w:p w:rsidR="002772EF" w:rsidRPr="002772EF" w:rsidRDefault="002772EF" w:rsidP="002772EF">
      <w:pPr>
        <w:spacing w:after="0"/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</w:p>
    <w:sectPr w:rsidR="002772EF" w:rsidRPr="002772EF" w:rsidSect="00082EC9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32D4F" w:rsidRDefault="00632D4F">
      <w:pPr>
        <w:spacing w:after="0" w:line="240" w:lineRule="auto"/>
      </w:pPr>
      <w:r>
        <w:separator/>
      </w:r>
    </w:p>
  </w:endnote>
  <w:endnote w:type="continuationSeparator" w:id="0">
    <w:p w:rsidR="00632D4F" w:rsidRDefault="00632D4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OpenSymbol"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E64E0" w:rsidRDefault="00632D4F">
    <w:pPr>
      <w:pStyle w:val="a5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E64E0" w:rsidRDefault="002772EF">
    <w:pPr>
      <w:pStyle w:val="a5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6A5A6D">
      <w:rPr>
        <w:noProof/>
      </w:rPr>
      <w:t>8</w:t>
    </w:r>
    <w:r>
      <w:fldChar w:fldCharType="end"/>
    </w:r>
  </w:p>
  <w:p w:rsidR="006E64E0" w:rsidRPr="00F75EED" w:rsidRDefault="00632D4F">
    <w:pPr>
      <w:pStyle w:val="a5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E64E0" w:rsidRDefault="00632D4F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32D4F" w:rsidRDefault="00632D4F">
      <w:pPr>
        <w:spacing w:after="0" w:line="240" w:lineRule="auto"/>
      </w:pPr>
      <w:r>
        <w:separator/>
      </w:r>
    </w:p>
  </w:footnote>
  <w:footnote w:type="continuationSeparator" w:id="0">
    <w:p w:rsidR="00632D4F" w:rsidRDefault="00632D4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E64E0" w:rsidRDefault="00632D4F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E64E0" w:rsidRDefault="00632D4F">
    <w:pPr>
      <w:pStyle w:val="a3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E64E0" w:rsidRDefault="00632D4F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3"/>
    <w:multiLevelType w:val="singleLevel"/>
    <w:tmpl w:val="0419000B"/>
    <w:lvl w:ilvl="0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</w:abstractNum>
  <w:abstractNum w:abstractNumId="1">
    <w:nsid w:val="00000006"/>
    <w:multiLevelType w:val="singleLevel"/>
    <w:tmpl w:val="00000006"/>
    <w:name w:val="WW8Num12"/>
    <w:lvl w:ilvl="0">
      <w:start w:val="1"/>
      <w:numFmt w:val="bullet"/>
      <w:lvlText w:val=""/>
      <w:lvlJc w:val="left"/>
      <w:pPr>
        <w:tabs>
          <w:tab w:val="num" w:pos="0"/>
        </w:tabs>
        <w:ind w:left="720" w:hanging="360"/>
      </w:pPr>
      <w:rPr>
        <w:rFonts w:ascii="Wingdings" w:hAnsi="Wingdings"/>
      </w:rPr>
    </w:lvl>
  </w:abstractNum>
  <w:abstractNum w:abstractNumId="2">
    <w:nsid w:val="00000007"/>
    <w:multiLevelType w:val="multilevel"/>
    <w:tmpl w:val="02C82694"/>
    <w:name w:val="WW8Num13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cs="Times New Roman"/>
        <w:b/>
        <w:i/>
      </w:rPr>
    </w:lvl>
    <w:lvl w:ilvl="1">
      <w:start w:val="2"/>
      <w:numFmt w:val="decimal"/>
      <w:isLgl/>
      <w:lvlText w:val="%1.%2"/>
      <w:lvlJc w:val="left"/>
      <w:pPr>
        <w:ind w:left="801" w:hanging="375"/>
      </w:pPr>
      <w:rPr>
        <w:rFonts w:cs="Times New Roman" w:hint="default"/>
      </w:rPr>
    </w:lvl>
    <w:lvl w:ilvl="2">
      <w:start w:val="1"/>
      <w:numFmt w:val="decimal"/>
      <w:isLgl/>
      <w:lvlText w:val="%1.%2.%3"/>
      <w:lvlJc w:val="left"/>
      <w:pPr>
        <w:ind w:left="1572" w:hanging="72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ind w:left="2358" w:hanging="108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ind w:left="2784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ind w:left="357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3996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4782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5568" w:hanging="2160"/>
      </w:pPr>
      <w:rPr>
        <w:rFonts w:cs="Times New Roman" w:hint="default"/>
      </w:rPr>
    </w:lvl>
  </w:abstractNum>
  <w:abstractNum w:abstractNumId="3">
    <w:nsid w:val="0000000C"/>
    <w:multiLevelType w:val="singleLevel"/>
    <w:tmpl w:val="0000000C"/>
    <w:name w:val="WW8Num24"/>
    <w:lvl w:ilvl="0">
      <w:start w:val="1"/>
      <w:numFmt w:val="bullet"/>
      <w:lvlText w:val=""/>
      <w:lvlJc w:val="left"/>
      <w:pPr>
        <w:tabs>
          <w:tab w:val="num" w:pos="0"/>
        </w:tabs>
        <w:ind w:left="720" w:hanging="360"/>
      </w:pPr>
      <w:rPr>
        <w:rFonts w:ascii="Wingdings" w:hAnsi="Wingdings"/>
      </w:rPr>
    </w:lvl>
  </w:abstractNum>
  <w:abstractNum w:abstractNumId="4">
    <w:nsid w:val="00000013"/>
    <w:multiLevelType w:val="multilevel"/>
    <w:tmpl w:val="00000013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3240"/>
        </w:tabs>
        <w:ind w:left="3240" w:hanging="360"/>
      </w:pPr>
      <w:rPr>
        <w:rFonts w:cs="Times New Roman"/>
      </w:rPr>
    </w:lvl>
  </w:abstractNum>
  <w:abstractNum w:abstractNumId="5">
    <w:nsid w:val="00000015"/>
    <w:multiLevelType w:val="multilevel"/>
    <w:tmpl w:val="9B20BA44"/>
    <w:lvl w:ilvl="0">
      <w:start w:val="1"/>
      <w:numFmt w:val="bullet"/>
      <w:lvlText w:val=""/>
      <w:lvlJc w:val="left"/>
      <w:pPr>
        <w:tabs>
          <w:tab w:val="num" w:pos="820"/>
        </w:tabs>
        <w:ind w:left="820" w:hanging="360"/>
      </w:pPr>
      <w:rPr>
        <w:rFonts w:ascii="Wingdings" w:hAnsi="Wingdings" w:hint="default"/>
      </w:rPr>
    </w:lvl>
    <w:lvl w:ilvl="1">
      <w:start w:val="1"/>
      <w:numFmt w:val="bullet"/>
      <w:lvlText w:val="◦"/>
      <w:lvlJc w:val="left"/>
      <w:pPr>
        <w:tabs>
          <w:tab w:val="num" w:pos="1180"/>
        </w:tabs>
        <w:ind w:left="1180" w:hanging="360"/>
      </w:pPr>
      <w:rPr>
        <w:rFonts w:ascii="OpenSymbol" w:hAnsi="OpenSymbol"/>
      </w:rPr>
    </w:lvl>
    <w:lvl w:ilvl="2">
      <w:start w:val="1"/>
      <w:numFmt w:val="bullet"/>
      <w:lvlText w:val="▪"/>
      <w:lvlJc w:val="left"/>
      <w:pPr>
        <w:tabs>
          <w:tab w:val="num" w:pos="1540"/>
        </w:tabs>
        <w:ind w:left="1540" w:hanging="360"/>
      </w:pPr>
      <w:rPr>
        <w:rFonts w:ascii="OpenSymbol" w:hAnsi="OpenSymbol"/>
      </w:rPr>
    </w:lvl>
    <w:lvl w:ilvl="3">
      <w:start w:val="1"/>
      <w:numFmt w:val="bullet"/>
      <w:lvlText w:val=""/>
      <w:lvlJc w:val="left"/>
      <w:pPr>
        <w:tabs>
          <w:tab w:val="num" w:pos="1900"/>
        </w:tabs>
        <w:ind w:left="1900" w:hanging="360"/>
      </w:pPr>
      <w:rPr>
        <w:rFonts w:ascii="Symbol" w:hAnsi="Symbol"/>
      </w:rPr>
    </w:lvl>
    <w:lvl w:ilvl="4">
      <w:start w:val="1"/>
      <w:numFmt w:val="bullet"/>
      <w:lvlText w:val="◦"/>
      <w:lvlJc w:val="left"/>
      <w:pPr>
        <w:tabs>
          <w:tab w:val="num" w:pos="2260"/>
        </w:tabs>
        <w:ind w:left="2260" w:hanging="360"/>
      </w:pPr>
      <w:rPr>
        <w:rFonts w:ascii="OpenSymbol" w:hAnsi="OpenSymbol"/>
      </w:rPr>
    </w:lvl>
    <w:lvl w:ilvl="5">
      <w:start w:val="1"/>
      <w:numFmt w:val="bullet"/>
      <w:lvlText w:val="▪"/>
      <w:lvlJc w:val="left"/>
      <w:pPr>
        <w:tabs>
          <w:tab w:val="num" w:pos="2620"/>
        </w:tabs>
        <w:ind w:left="2620" w:hanging="360"/>
      </w:pPr>
      <w:rPr>
        <w:rFonts w:ascii="OpenSymbol" w:hAnsi="OpenSymbol"/>
      </w:rPr>
    </w:lvl>
    <w:lvl w:ilvl="6">
      <w:start w:val="1"/>
      <w:numFmt w:val="bullet"/>
      <w:lvlText w:val=""/>
      <w:lvlJc w:val="left"/>
      <w:pPr>
        <w:tabs>
          <w:tab w:val="num" w:pos="2980"/>
        </w:tabs>
        <w:ind w:left="2980" w:hanging="360"/>
      </w:pPr>
      <w:rPr>
        <w:rFonts w:ascii="Symbol" w:hAnsi="Symbol"/>
      </w:rPr>
    </w:lvl>
    <w:lvl w:ilvl="7">
      <w:start w:val="1"/>
      <w:numFmt w:val="bullet"/>
      <w:lvlText w:val="◦"/>
      <w:lvlJc w:val="left"/>
      <w:pPr>
        <w:tabs>
          <w:tab w:val="num" w:pos="3340"/>
        </w:tabs>
        <w:ind w:left="3340" w:hanging="360"/>
      </w:pPr>
      <w:rPr>
        <w:rFonts w:ascii="OpenSymbol" w:hAnsi="OpenSymbol"/>
      </w:rPr>
    </w:lvl>
    <w:lvl w:ilvl="8">
      <w:start w:val="1"/>
      <w:numFmt w:val="bullet"/>
      <w:lvlText w:val="▪"/>
      <w:lvlJc w:val="left"/>
      <w:pPr>
        <w:tabs>
          <w:tab w:val="num" w:pos="3700"/>
        </w:tabs>
        <w:ind w:left="3700" w:hanging="360"/>
      </w:pPr>
      <w:rPr>
        <w:rFonts w:ascii="OpenSymbol" w:hAnsi="OpenSymbol"/>
      </w:rPr>
    </w:lvl>
  </w:abstractNum>
  <w:abstractNum w:abstractNumId="6">
    <w:nsid w:val="05536FF8"/>
    <w:multiLevelType w:val="multilevel"/>
    <w:tmpl w:val="BA248B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>
    <w:nsid w:val="1CB80104"/>
    <w:multiLevelType w:val="hybridMultilevel"/>
    <w:tmpl w:val="4130450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D2E0310"/>
    <w:multiLevelType w:val="multilevel"/>
    <w:tmpl w:val="35FA17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33127F55"/>
    <w:multiLevelType w:val="multilevel"/>
    <w:tmpl w:val="820A62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355F4716"/>
    <w:multiLevelType w:val="multilevel"/>
    <w:tmpl w:val="9E5238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43155011"/>
    <w:multiLevelType w:val="multilevel"/>
    <w:tmpl w:val="4816C70C"/>
    <w:lvl w:ilvl="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2">
    <w:nsid w:val="477E7A14"/>
    <w:multiLevelType w:val="multilevel"/>
    <w:tmpl w:val="21F4FFDC"/>
    <w:lvl w:ilvl="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/>
      </w:rPr>
    </w:lvl>
  </w:abstractNum>
  <w:abstractNum w:abstractNumId="13">
    <w:nsid w:val="4BEB33B1"/>
    <w:multiLevelType w:val="hybridMultilevel"/>
    <w:tmpl w:val="B79C8A08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4DAD2B3A"/>
    <w:multiLevelType w:val="hybridMultilevel"/>
    <w:tmpl w:val="1884DB64"/>
    <w:lvl w:ilvl="0" w:tplc="041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>
    <w:nsid w:val="542D0A4F"/>
    <w:multiLevelType w:val="hybridMultilevel"/>
    <w:tmpl w:val="52DC4292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5BB15804"/>
    <w:multiLevelType w:val="hybridMultilevel"/>
    <w:tmpl w:val="D784702A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5D3F05D2"/>
    <w:multiLevelType w:val="hybridMultilevel"/>
    <w:tmpl w:val="039A822E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690410C3"/>
    <w:multiLevelType w:val="hybridMultilevel"/>
    <w:tmpl w:val="66CADEAC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760D1996"/>
    <w:multiLevelType w:val="multilevel"/>
    <w:tmpl w:val="876CBDA4"/>
    <w:lvl w:ilvl="0">
      <w:start w:val="1"/>
      <w:numFmt w:val="bullet"/>
      <w:lvlText w:val=""/>
      <w:lvlJc w:val="left"/>
      <w:pPr>
        <w:tabs>
          <w:tab w:val="num" w:pos="426"/>
        </w:tabs>
        <w:ind w:left="426" w:hanging="360"/>
      </w:pPr>
      <w:rPr>
        <w:rFonts w:ascii="Wingdings" w:hAnsi="Wingdings" w:hint="default"/>
      </w:rPr>
    </w:lvl>
    <w:lvl w:ilvl="1">
      <w:start w:val="1"/>
      <w:numFmt w:val="bullet"/>
      <w:lvlText w:val="◦"/>
      <w:lvlJc w:val="left"/>
      <w:pPr>
        <w:tabs>
          <w:tab w:val="num" w:pos="786"/>
        </w:tabs>
        <w:ind w:left="786" w:hanging="360"/>
      </w:pPr>
      <w:rPr>
        <w:rFonts w:ascii="OpenSymbol" w:hAnsi="OpenSymbol"/>
      </w:rPr>
    </w:lvl>
    <w:lvl w:ilvl="2">
      <w:start w:val="1"/>
      <w:numFmt w:val="bullet"/>
      <w:lvlText w:val="▪"/>
      <w:lvlJc w:val="left"/>
      <w:pPr>
        <w:tabs>
          <w:tab w:val="num" w:pos="1146"/>
        </w:tabs>
        <w:ind w:left="1146" w:hanging="360"/>
      </w:pPr>
      <w:rPr>
        <w:rFonts w:ascii="OpenSymbol" w:hAnsi="OpenSymbol"/>
      </w:rPr>
    </w:lvl>
    <w:lvl w:ilvl="3">
      <w:start w:val="1"/>
      <w:numFmt w:val="bullet"/>
      <w:lvlText w:val=""/>
      <w:lvlJc w:val="left"/>
      <w:pPr>
        <w:tabs>
          <w:tab w:val="num" w:pos="1506"/>
        </w:tabs>
        <w:ind w:left="1506" w:hanging="360"/>
      </w:pPr>
      <w:rPr>
        <w:rFonts w:ascii="Symbol" w:hAnsi="Symbol"/>
      </w:rPr>
    </w:lvl>
    <w:lvl w:ilvl="4">
      <w:start w:val="1"/>
      <w:numFmt w:val="bullet"/>
      <w:lvlText w:val="◦"/>
      <w:lvlJc w:val="left"/>
      <w:pPr>
        <w:tabs>
          <w:tab w:val="num" w:pos="1866"/>
        </w:tabs>
        <w:ind w:left="1866" w:hanging="360"/>
      </w:pPr>
      <w:rPr>
        <w:rFonts w:ascii="OpenSymbol" w:hAnsi="OpenSymbol"/>
      </w:rPr>
    </w:lvl>
    <w:lvl w:ilvl="5">
      <w:start w:val="1"/>
      <w:numFmt w:val="bullet"/>
      <w:lvlText w:val="▪"/>
      <w:lvlJc w:val="left"/>
      <w:pPr>
        <w:tabs>
          <w:tab w:val="num" w:pos="2226"/>
        </w:tabs>
        <w:ind w:left="2226" w:hanging="360"/>
      </w:pPr>
      <w:rPr>
        <w:rFonts w:ascii="OpenSymbol" w:hAnsi="OpenSymbol"/>
      </w:rPr>
    </w:lvl>
    <w:lvl w:ilvl="6">
      <w:start w:val="1"/>
      <w:numFmt w:val="bullet"/>
      <w:lvlText w:val=""/>
      <w:lvlJc w:val="left"/>
      <w:pPr>
        <w:tabs>
          <w:tab w:val="num" w:pos="2586"/>
        </w:tabs>
        <w:ind w:left="2586" w:hanging="360"/>
      </w:pPr>
      <w:rPr>
        <w:rFonts w:ascii="Symbol" w:hAnsi="Symbol"/>
      </w:rPr>
    </w:lvl>
    <w:lvl w:ilvl="7">
      <w:start w:val="1"/>
      <w:numFmt w:val="bullet"/>
      <w:lvlText w:val="◦"/>
      <w:lvlJc w:val="left"/>
      <w:pPr>
        <w:tabs>
          <w:tab w:val="num" w:pos="2946"/>
        </w:tabs>
        <w:ind w:left="2946" w:hanging="360"/>
      </w:pPr>
      <w:rPr>
        <w:rFonts w:ascii="OpenSymbol" w:hAnsi="OpenSymbol"/>
      </w:rPr>
    </w:lvl>
    <w:lvl w:ilvl="8">
      <w:start w:val="1"/>
      <w:numFmt w:val="bullet"/>
      <w:lvlText w:val="▪"/>
      <w:lvlJc w:val="left"/>
      <w:pPr>
        <w:tabs>
          <w:tab w:val="num" w:pos="3306"/>
        </w:tabs>
        <w:ind w:left="3306" w:hanging="360"/>
      </w:pPr>
      <w:rPr>
        <w:rFonts w:ascii="OpenSymbol" w:hAnsi="OpenSymbol"/>
      </w:rPr>
    </w:lvl>
  </w:abstractNum>
  <w:abstractNum w:abstractNumId="20">
    <w:nsid w:val="79AA2E73"/>
    <w:multiLevelType w:val="hybridMultilevel"/>
    <w:tmpl w:val="84CA9AA2"/>
    <w:lvl w:ilvl="0" w:tplc="8B54955C">
      <w:start w:val="1"/>
      <w:numFmt w:val="decimal"/>
      <w:lvlText w:val="%1."/>
      <w:lvlJc w:val="left"/>
      <w:pPr>
        <w:ind w:left="644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num w:numId="1">
    <w:abstractNumId w:val="1"/>
  </w:num>
  <w:num w:numId="2">
    <w:abstractNumId w:val="14"/>
  </w:num>
  <w:num w:numId="3">
    <w:abstractNumId w:val="6"/>
  </w:num>
  <w:num w:numId="4">
    <w:abstractNumId w:val="10"/>
  </w:num>
  <w:num w:numId="5">
    <w:abstractNumId w:val="8"/>
  </w:num>
  <w:num w:numId="6">
    <w:abstractNumId w:val="2"/>
  </w:num>
  <w:num w:numId="7">
    <w:abstractNumId w:val="3"/>
  </w:num>
  <w:num w:numId="8">
    <w:abstractNumId w:val="15"/>
  </w:num>
  <w:num w:numId="9">
    <w:abstractNumId w:val="7"/>
  </w:num>
  <w:num w:numId="10">
    <w:abstractNumId w:val="13"/>
  </w:num>
  <w:num w:numId="11">
    <w:abstractNumId w:val="0"/>
  </w:num>
  <w:num w:numId="12">
    <w:abstractNumId w:val="4"/>
  </w:num>
  <w:num w:numId="13">
    <w:abstractNumId w:val="5"/>
  </w:num>
  <w:num w:numId="14">
    <w:abstractNumId w:val="18"/>
  </w:num>
  <w:num w:numId="15">
    <w:abstractNumId w:val="19"/>
  </w:num>
  <w:num w:numId="16">
    <w:abstractNumId w:val="16"/>
  </w:num>
  <w:num w:numId="17">
    <w:abstractNumId w:val="12"/>
  </w:num>
  <w:num w:numId="18">
    <w:abstractNumId w:val="17"/>
  </w:num>
  <w:num w:numId="19">
    <w:abstractNumId w:val="9"/>
  </w:num>
  <w:num w:numId="20">
    <w:abstractNumId w:val="20"/>
  </w:num>
  <w:num w:numId="21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25CA9"/>
    <w:rsid w:val="00137532"/>
    <w:rsid w:val="00160F4B"/>
    <w:rsid w:val="00225CA9"/>
    <w:rsid w:val="002772EF"/>
    <w:rsid w:val="002A0054"/>
    <w:rsid w:val="003E246F"/>
    <w:rsid w:val="00404D80"/>
    <w:rsid w:val="004B005D"/>
    <w:rsid w:val="00632D4F"/>
    <w:rsid w:val="006A5A6D"/>
    <w:rsid w:val="0071260B"/>
    <w:rsid w:val="007C239C"/>
    <w:rsid w:val="007F59EA"/>
    <w:rsid w:val="007F7980"/>
    <w:rsid w:val="00964F7B"/>
    <w:rsid w:val="00D87108"/>
    <w:rsid w:val="00DC5E0A"/>
    <w:rsid w:val="00DD48BD"/>
    <w:rsid w:val="00F213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2772E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2772EF"/>
  </w:style>
  <w:style w:type="paragraph" w:styleId="a5">
    <w:name w:val="footer"/>
    <w:basedOn w:val="a"/>
    <w:link w:val="a6"/>
    <w:uiPriority w:val="99"/>
    <w:semiHidden/>
    <w:unhideWhenUsed/>
    <w:rsid w:val="002772E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2772EF"/>
  </w:style>
  <w:style w:type="paragraph" w:styleId="a7">
    <w:name w:val="No Spacing"/>
    <w:uiPriority w:val="1"/>
    <w:qFormat/>
    <w:rsid w:val="0071260B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2772E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2772EF"/>
  </w:style>
  <w:style w:type="paragraph" w:styleId="a5">
    <w:name w:val="footer"/>
    <w:basedOn w:val="a"/>
    <w:link w:val="a6"/>
    <w:uiPriority w:val="99"/>
    <w:semiHidden/>
    <w:unhideWhenUsed/>
    <w:rsid w:val="002772E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2772EF"/>
  </w:style>
  <w:style w:type="paragraph" w:styleId="a7">
    <w:name w:val="No Spacing"/>
    <w:uiPriority w:val="1"/>
    <w:qFormat/>
    <w:rsid w:val="0071260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79902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1</Pages>
  <Words>2002</Words>
  <Characters>11416</Characters>
  <Application>Microsoft Office Word</Application>
  <DocSecurity>0</DocSecurity>
  <Lines>95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директор</dc:creator>
  <cp:keywords/>
  <dc:description/>
  <cp:lastModifiedBy>Татьяна Григорьевна</cp:lastModifiedBy>
  <cp:revision>10</cp:revision>
  <dcterms:created xsi:type="dcterms:W3CDTF">2021-09-10T11:36:00Z</dcterms:created>
  <dcterms:modified xsi:type="dcterms:W3CDTF">2021-10-27T09:42:00Z</dcterms:modified>
</cp:coreProperties>
</file>